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09064" w14:textId="77777777" w:rsidR="00B84ED9" w:rsidRDefault="00B84ED9" w:rsidP="0010220F">
      <w:pPr>
        <w:rPr>
          <w:rFonts w:asciiTheme="minorHAnsi" w:hAnsiTheme="minorHAnsi" w:cstheme="minorHAnsi"/>
          <w:b/>
          <w:sz w:val="22"/>
          <w:szCs w:val="22"/>
          <w:lang w:val="en-ZA"/>
        </w:rPr>
      </w:pPr>
    </w:p>
    <w:p w14:paraId="590FFD08" w14:textId="77777777" w:rsidR="00B84ED9" w:rsidRDefault="00B84ED9" w:rsidP="0010220F">
      <w:pPr>
        <w:rPr>
          <w:rFonts w:asciiTheme="minorHAnsi" w:hAnsiTheme="minorHAnsi" w:cstheme="minorHAnsi"/>
          <w:b/>
          <w:sz w:val="22"/>
          <w:szCs w:val="22"/>
          <w:lang w:val="en-ZA"/>
        </w:rPr>
      </w:pPr>
      <w:r>
        <w:rPr>
          <w:rFonts w:asciiTheme="minorHAnsi" w:hAnsiTheme="minorHAnsi" w:cstheme="minorHAnsi"/>
          <w:b/>
          <w:sz w:val="22"/>
          <w:szCs w:val="22"/>
          <w:lang w:val="en-ZA"/>
        </w:rPr>
        <w:t xml:space="preserve">                           </w:t>
      </w:r>
      <w:r w:rsidR="008D347F">
        <w:rPr>
          <w:rFonts w:asciiTheme="minorHAnsi" w:hAnsiTheme="minorHAnsi" w:cstheme="minorHAnsi"/>
          <w:b/>
          <w:sz w:val="22"/>
          <w:szCs w:val="22"/>
          <w:lang w:val="en-ZA"/>
        </w:rPr>
        <w:t xml:space="preserve">        </w:t>
      </w:r>
      <w:r>
        <w:rPr>
          <w:rFonts w:asciiTheme="minorHAnsi" w:hAnsiTheme="minorHAnsi" w:cstheme="minorHAnsi"/>
          <w:b/>
          <w:sz w:val="22"/>
          <w:szCs w:val="22"/>
          <w:lang w:val="en-ZA"/>
        </w:rPr>
        <w:t xml:space="preserve">        </w:t>
      </w:r>
      <w:r>
        <w:rPr>
          <w:noProof/>
        </w:rPr>
        <w:drawing>
          <wp:inline distT="0" distB="0" distL="0" distR="0" wp14:anchorId="67BCA6BE" wp14:editId="4B55B41E">
            <wp:extent cx="3378200" cy="733006"/>
            <wp:effectExtent l="0" t="0" r="0" b="0"/>
            <wp:docPr id="10" name="Picture 10" descr="WP Biath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 Biathl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2112" cy="740364"/>
                    </a:xfrm>
                    <a:prstGeom prst="rect">
                      <a:avLst/>
                    </a:prstGeom>
                    <a:noFill/>
                    <a:ln>
                      <a:noFill/>
                    </a:ln>
                  </pic:spPr>
                </pic:pic>
              </a:graphicData>
            </a:graphic>
          </wp:inline>
        </w:drawing>
      </w:r>
    </w:p>
    <w:p w14:paraId="556AF84B" w14:textId="77777777" w:rsidR="00B84ED9" w:rsidRDefault="00B84ED9" w:rsidP="0010220F">
      <w:pPr>
        <w:rPr>
          <w:rFonts w:asciiTheme="minorHAnsi" w:hAnsiTheme="minorHAnsi" w:cstheme="minorHAnsi"/>
          <w:b/>
          <w:sz w:val="22"/>
          <w:szCs w:val="22"/>
          <w:lang w:val="en-ZA"/>
        </w:rPr>
      </w:pPr>
    </w:p>
    <w:p w14:paraId="03C42DAA" w14:textId="77777777" w:rsidR="00B84ED9" w:rsidRDefault="00B84ED9" w:rsidP="0010220F">
      <w:pPr>
        <w:rPr>
          <w:rFonts w:asciiTheme="minorHAnsi" w:hAnsiTheme="minorHAnsi" w:cstheme="minorHAnsi"/>
          <w:b/>
          <w:sz w:val="22"/>
          <w:szCs w:val="22"/>
          <w:lang w:val="en-ZA"/>
        </w:rPr>
      </w:pPr>
    </w:p>
    <w:p w14:paraId="18189320" w14:textId="14EBB17C" w:rsidR="0010220F" w:rsidRPr="002A5798" w:rsidRDefault="00F80992" w:rsidP="0010220F">
      <w:pPr>
        <w:rPr>
          <w:rFonts w:asciiTheme="minorHAnsi" w:hAnsiTheme="minorHAnsi" w:cstheme="minorHAnsi"/>
          <w:b/>
          <w:sz w:val="22"/>
          <w:szCs w:val="22"/>
          <w:lang w:val="en-ZA"/>
        </w:rPr>
      </w:pPr>
      <w:r>
        <w:rPr>
          <w:rFonts w:asciiTheme="minorHAnsi" w:hAnsiTheme="minorHAnsi" w:cstheme="minorHAnsi"/>
          <w:b/>
          <w:sz w:val="22"/>
          <w:szCs w:val="22"/>
          <w:lang w:val="en-ZA"/>
        </w:rPr>
        <w:t>30</w:t>
      </w:r>
      <w:r w:rsidR="0010220F" w:rsidRPr="002A5798">
        <w:rPr>
          <w:rFonts w:asciiTheme="minorHAnsi" w:hAnsiTheme="minorHAnsi" w:cstheme="minorHAnsi"/>
          <w:b/>
          <w:sz w:val="22"/>
          <w:szCs w:val="22"/>
          <w:lang w:val="en-ZA"/>
        </w:rPr>
        <w:t xml:space="preserve"> </w:t>
      </w:r>
      <w:r w:rsidR="00190C07">
        <w:rPr>
          <w:rFonts w:asciiTheme="minorHAnsi" w:hAnsiTheme="minorHAnsi" w:cstheme="minorHAnsi"/>
          <w:b/>
          <w:sz w:val="22"/>
          <w:szCs w:val="22"/>
          <w:lang w:val="en-ZA"/>
        </w:rPr>
        <w:t>November</w:t>
      </w:r>
      <w:r w:rsidR="0010220F" w:rsidRPr="002A5798">
        <w:rPr>
          <w:rFonts w:asciiTheme="minorHAnsi" w:hAnsiTheme="minorHAnsi" w:cstheme="minorHAnsi"/>
          <w:b/>
          <w:sz w:val="22"/>
          <w:szCs w:val="22"/>
          <w:lang w:val="en-ZA"/>
        </w:rPr>
        <w:t xml:space="preserve"> 20</w:t>
      </w:r>
      <w:r w:rsidR="0010220F">
        <w:rPr>
          <w:rFonts w:asciiTheme="minorHAnsi" w:hAnsiTheme="minorHAnsi" w:cstheme="minorHAnsi"/>
          <w:b/>
          <w:sz w:val="22"/>
          <w:szCs w:val="22"/>
          <w:lang w:val="en-ZA"/>
        </w:rPr>
        <w:t>21</w:t>
      </w:r>
    </w:p>
    <w:p w14:paraId="01D0E73B" w14:textId="77777777" w:rsidR="0010220F" w:rsidRPr="002A5798" w:rsidRDefault="0010220F" w:rsidP="0010220F">
      <w:pPr>
        <w:rPr>
          <w:rFonts w:asciiTheme="minorHAnsi" w:hAnsiTheme="minorHAnsi" w:cstheme="minorHAnsi"/>
          <w:b/>
          <w:sz w:val="8"/>
          <w:szCs w:val="8"/>
          <w:lang w:val="en-ZA"/>
        </w:rPr>
      </w:pPr>
    </w:p>
    <w:p w14:paraId="4643632D" w14:textId="77777777" w:rsidR="0010220F" w:rsidRPr="002A5798" w:rsidRDefault="0010220F" w:rsidP="0010220F">
      <w:pPr>
        <w:rPr>
          <w:rFonts w:asciiTheme="minorHAnsi" w:hAnsiTheme="minorHAnsi" w:cstheme="minorHAnsi"/>
          <w:b/>
          <w:sz w:val="22"/>
          <w:szCs w:val="22"/>
          <w:lang w:val="en-ZA"/>
        </w:rPr>
      </w:pPr>
      <w:r w:rsidRPr="002A5798">
        <w:rPr>
          <w:rFonts w:asciiTheme="minorHAnsi" w:hAnsiTheme="minorHAnsi" w:cstheme="minorHAnsi"/>
          <w:b/>
          <w:sz w:val="22"/>
          <w:szCs w:val="22"/>
          <w:lang w:val="en-ZA"/>
        </w:rPr>
        <w:t>TO:</w:t>
      </w:r>
      <w:r w:rsidRPr="002A5798">
        <w:rPr>
          <w:rFonts w:asciiTheme="minorHAnsi" w:hAnsiTheme="minorHAnsi" w:cstheme="minorHAnsi"/>
          <w:b/>
          <w:sz w:val="22"/>
          <w:szCs w:val="22"/>
          <w:lang w:val="en-ZA"/>
        </w:rPr>
        <w:tab/>
        <w:t>All Provincial Chairpersons</w:t>
      </w:r>
    </w:p>
    <w:p w14:paraId="22409DA7" w14:textId="77777777" w:rsidR="0010220F" w:rsidRPr="002A5798" w:rsidRDefault="0010220F" w:rsidP="0010220F">
      <w:pPr>
        <w:rPr>
          <w:rFonts w:asciiTheme="minorHAnsi" w:hAnsiTheme="minorHAnsi" w:cstheme="minorHAnsi"/>
          <w:b/>
          <w:sz w:val="22"/>
          <w:szCs w:val="22"/>
          <w:lang w:val="en-ZA"/>
        </w:rPr>
      </w:pPr>
      <w:r w:rsidRPr="002A5798">
        <w:rPr>
          <w:rFonts w:asciiTheme="minorHAnsi" w:hAnsiTheme="minorHAnsi" w:cstheme="minorHAnsi"/>
          <w:b/>
          <w:sz w:val="22"/>
          <w:szCs w:val="22"/>
          <w:lang w:val="en-ZA"/>
        </w:rPr>
        <w:t>AAN:</w:t>
      </w:r>
      <w:r w:rsidRPr="002A5798">
        <w:rPr>
          <w:rFonts w:asciiTheme="minorHAnsi" w:hAnsiTheme="minorHAnsi" w:cstheme="minorHAnsi"/>
          <w:b/>
          <w:sz w:val="22"/>
          <w:szCs w:val="22"/>
          <w:lang w:val="en-ZA"/>
        </w:rPr>
        <w:tab/>
        <w:t xml:space="preserve">Alle </w:t>
      </w:r>
      <w:proofErr w:type="spellStart"/>
      <w:r w:rsidRPr="002A5798">
        <w:rPr>
          <w:rFonts w:asciiTheme="minorHAnsi" w:hAnsiTheme="minorHAnsi" w:cstheme="minorHAnsi"/>
          <w:b/>
          <w:sz w:val="22"/>
          <w:szCs w:val="22"/>
          <w:lang w:val="en-ZA"/>
        </w:rPr>
        <w:t>Provinsiale</w:t>
      </w:r>
      <w:proofErr w:type="spellEnd"/>
      <w:r w:rsidRPr="002A5798">
        <w:rPr>
          <w:rFonts w:asciiTheme="minorHAnsi" w:hAnsiTheme="minorHAnsi" w:cstheme="minorHAnsi"/>
          <w:b/>
          <w:sz w:val="22"/>
          <w:szCs w:val="22"/>
          <w:lang w:val="en-ZA"/>
        </w:rPr>
        <w:t xml:space="preserve"> </w:t>
      </w:r>
      <w:proofErr w:type="spellStart"/>
      <w:r w:rsidRPr="002A5798">
        <w:rPr>
          <w:rFonts w:asciiTheme="minorHAnsi" w:hAnsiTheme="minorHAnsi" w:cstheme="minorHAnsi"/>
          <w:b/>
          <w:sz w:val="22"/>
          <w:szCs w:val="22"/>
          <w:lang w:val="en-ZA"/>
        </w:rPr>
        <w:t>Voorsitters</w:t>
      </w:r>
      <w:proofErr w:type="spellEnd"/>
    </w:p>
    <w:p w14:paraId="23ECD428" w14:textId="77777777" w:rsidR="0010220F" w:rsidRPr="002A5798" w:rsidRDefault="0010220F" w:rsidP="0010220F">
      <w:pPr>
        <w:rPr>
          <w:rFonts w:asciiTheme="minorHAnsi" w:hAnsiTheme="minorHAnsi" w:cstheme="minorHAnsi"/>
          <w:b/>
          <w:sz w:val="8"/>
          <w:szCs w:val="8"/>
          <w:lang w:val="en-ZA"/>
        </w:rPr>
      </w:pPr>
    </w:p>
    <w:p w14:paraId="4F93B6C1" w14:textId="77777777" w:rsidR="0010220F" w:rsidRDefault="0010220F" w:rsidP="0010220F">
      <w:pPr>
        <w:rPr>
          <w:rFonts w:asciiTheme="minorHAnsi" w:hAnsiTheme="minorHAnsi" w:cstheme="minorHAnsi"/>
          <w:b/>
          <w:sz w:val="22"/>
          <w:szCs w:val="22"/>
          <w:lang w:val="en-ZA"/>
        </w:rPr>
      </w:pPr>
      <w:proofErr w:type="spellStart"/>
      <w:r w:rsidRPr="002A5798">
        <w:rPr>
          <w:rFonts w:asciiTheme="minorHAnsi" w:hAnsiTheme="minorHAnsi" w:cstheme="minorHAnsi"/>
          <w:b/>
          <w:sz w:val="22"/>
          <w:szCs w:val="22"/>
          <w:lang w:val="en-ZA"/>
        </w:rPr>
        <w:t>Geagte</w:t>
      </w:r>
      <w:proofErr w:type="spellEnd"/>
      <w:r w:rsidRPr="002A5798">
        <w:rPr>
          <w:rFonts w:asciiTheme="minorHAnsi" w:hAnsiTheme="minorHAnsi" w:cstheme="minorHAnsi"/>
          <w:b/>
          <w:sz w:val="22"/>
          <w:szCs w:val="22"/>
          <w:lang w:val="en-ZA"/>
        </w:rPr>
        <w:t xml:space="preserve"> </w:t>
      </w:r>
      <w:proofErr w:type="spellStart"/>
      <w:r w:rsidRPr="002A5798">
        <w:rPr>
          <w:rFonts w:asciiTheme="minorHAnsi" w:hAnsiTheme="minorHAnsi" w:cstheme="minorHAnsi"/>
          <w:b/>
          <w:sz w:val="22"/>
          <w:szCs w:val="22"/>
          <w:lang w:val="en-ZA"/>
        </w:rPr>
        <w:t>Heer</w:t>
      </w:r>
      <w:proofErr w:type="spellEnd"/>
      <w:r w:rsidRPr="002A5798">
        <w:rPr>
          <w:rFonts w:asciiTheme="minorHAnsi" w:hAnsiTheme="minorHAnsi" w:cstheme="minorHAnsi"/>
          <w:b/>
          <w:sz w:val="22"/>
          <w:szCs w:val="22"/>
          <w:lang w:val="en-ZA"/>
        </w:rPr>
        <w:t>/Dame</w:t>
      </w:r>
    </w:p>
    <w:p w14:paraId="70D6FB1A" w14:textId="77777777" w:rsidR="0010220F" w:rsidRPr="002A5798" w:rsidRDefault="0010220F" w:rsidP="0010220F">
      <w:pPr>
        <w:rPr>
          <w:rFonts w:asciiTheme="minorHAnsi" w:hAnsiTheme="minorHAnsi" w:cstheme="minorHAnsi"/>
          <w:b/>
          <w:sz w:val="22"/>
          <w:szCs w:val="22"/>
          <w:lang w:val="en-ZA"/>
        </w:rPr>
      </w:pPr>
    </w:p>
    <w:p w14:paraId="026C115B" w14:textId="77777777" w:rsidR="0010220F" w:rsidRPr="002A5798" w:rsidRDefault="0010220F" w:rsidP="0010220F">
      <w:pPr>
        <w:rPr>
          <w:rFonts w:asciiTheme="minorHAnsi" w:hAnsiTheme="minorHAnsi" w:cstheme="minorHAnsi"/>
          <w:b/>
          <w:sz w:val="8"/>
          <w:szCs w:val="8"/>
          <w:lang w:val="en-ZA"/>
        </w:rPr>
      </w:pPr>
    </w:p>
    <w:p w14:paraId="06E27BBF" w14:textId="77777777" w:rsidR="0010220F" w:rsidRDefault="0010220F" w:rsidP="0010220F">
      <w:pPr>
        <w:rPr>
          <w:rFonts w:asciiTheme="minorHAnsi" w:hAnsiTheme="minorHAnsi" w:cstheme="minorHAnsi"/>
          <w:b/>
          <w:color w:val="FF0000"/>
          <w:sz w:val="24"/>
          <w:szCs w:val="24"/>
          <w:lang w:val="en-ZA"/>
        </w:rPr>
      </w:pPr>
      <w:r w:rsidRPr="0010220F">
        <w:rPr>
          <w:rFonts w:asciiTheme="minorHAnsi" w:hAnsiTheme="minorHAnsi" w:cstheme="minorHAnsi"/>
          <w:b/>
          <w:color w:val="FF0000"/>
          <w:sz w:val="24"/>
          <w:szCs w:val="24"/>
          <w:lang w:val="en-ZA"/>
        </w:rPr>
        <w:t xml:space="preserve">30 </w:t>
      </w:r>
      <w:proofErr w:type="spellStart"/>
      <w:r w:rsidRPr="0010220F">
        <w:rPr>
          <w:rFonts w:asciiTheme="minorHAnsi" w:hAnsiTheme="minorHAnsi" w:cstheme="minorHAnsi"/>
          <w:b/>
          <w:color w:val="FF0000"/>
          <w:sz w:val="24"/>
          <w:szCs w:val="24"/>
          <w:vertAlign w:val="superscript"/>
          <w:lang w:val="en-ZA"/>
        </w:rPr>
        <w:t>ste</w:t>
      </w:r>
      <w:proofErr w:type="spellEnd"/>
      <w:r w:rsidRPr="0010220F">
        <w:rPr>
          <w:rFonts w:asciiTheme="minorHAnsi" w:hAnsiTheme="minorHAnsi" w:cstheme="minorHAnsi"/>
          <w:b/>
          <w:color w:val="FF0000"/>
          <w:sz w:val="24"/>
          <w:szCs w:val="24"/>
          <w:vertAlign w:val="superscript"/>
          <w:lang w:val="en-ZA"/>
        </w:rPr>
        <w:t xml:space="preserve"> </w:t>
      </w:r>
      <w:r w:rsidRPr="0010220F">
        <w:rPr>
          <w:rFonts w:asciiTheme="minorHAnsi" w:hAnsiTheme="minorHAnsi" w:cstheme="minorHAnsi"/>
          <w:b/>
          <w:color w:val="FF0000"/>
          <w:sz w:val="24"/>
          <w:szCs w:val="24"/>
          <w:lang w:val="en-ZA"/>
        </w:rPr>
        <w:t>HIGHGATE/DCAS/GROTER OUDTSHOORN INTERPROVINSIALE TWEEKAMPBYEENKOMS</w:t>
      </w:r>
    </w:p>
    <w:p w14:paraId="39B1FDE5" w14:textId="77777777" w:rsidR="0010220F" w:rsidRDefault="0010220F" w:rsidP="0010220F">
      <w:pPr>
        <w:rPr>
          <w:rFonts w:asciiTheme="minorHAnsi" w:hAnsiTheme="minorHAnsi" w:cstheme="minorHAnsi"/>
          <w:b/>
          <w:sz w:val="22"/>
          <w:szCs w:val="22"/>
          <w:lang w:val="en-ZA"/>
        </w:rPr>
      </w:pPr>
      <w:r>
        <w:rPr>
          <w:rFonts w:asciiTheme="minorHAnsi" w:hAnsiTheme="minorHAnsi" w:cstheme="minorHAnsi"/>
          <w:b/>
          <w:sz w:val="22"/>
          <w:szCs w:val="22"/>
          <w:lang w:val="en-ZA"/>
        </w:rPr>
        <w:t>5</w:t>
      </w:r>
      <w:r w:rsidRPr="002A5798">
        <w:rPr>
          <w:rFonts w:asciiTheme="minorHAnsi" w:hAnsiTheme="minorHAnsi" w:cstheme="minorHAnsi"/>
          <w:b/>
          <w:sz w:val="22"/>
          <w:szCs w:val="22"/>
          <w:lang w:val="en-ZA"/>
        </w:rPr>
        <w:t xml:space="preserve"> FEBRUARIE 202</w:t>
      </w:r>
      <w:r w:rsidR="00A97569">
        <w:rPr>
          <w:rFonts w:asciiTheme="minorHAnsi" w:hAnsiTheme="minorHAnsi" w:cstheme="minorHAnsi"/>
          <w:b/>
          <w:sz w:val="22"/>
          <w:szCs w:val="22"/>
          <w:lang w:val="en-ZA"/>
        </w:rPr>
        <w:t>2</w:t>
      </w:r>
      <w:r w:rsidRPr="002A5798">
        <w:rPr>
          <w:rFonts w:asciiTheme="minorHAnsi" w:hAnsiTheme="minorHAnsi" w:cstheme="minorHAnsi"/>
          <w:b/>
          <w:sz w:val="22"/>
          <w:szCs w:val="22"/>
          <w:lang w:val="en-ZA"/>
        </w:rPr>
        <w:t>, OUDTSHOORN</w:t>
      </w:r>
    </w:p>
    <w:p w14:paraId="7C660ACD" w14:textId="77777777" w:rsidR="0010220F" w:rsidRPr="002A5798" w:rsidRDefault="0010220F" w:rsidP="0010220F">
      <w:pPr>
        <w:rPr>
          <w:rFonts w:asciiTheme="minorHAnsi" w:hAnsiTheme="minorHAnsi" w:cstheme="minorHAnsi"/>
          <w:b/>
          <w:sz w:val="22"/>
          <w:szCs w:val="22"/>
          <w:lang w:val="en-ZA"/>
        </w:rPr>
      </w:pPr>
    </w:p>
    <w:p w14:paraId="71B95C78" w14:textId="77777777" w:rsidR="0010220F" w:rsidRPr="002A5798" w:rsidRDefault="0010220F" w:rsidP="0010220F">
      <w:pPr>
        <w:rPr>
          <w:rFonts w:asciiTheme="minorHAnsi" w:hAnsiTheme="minorHAnsi" w:cstheme="minorHAnsi"/>
          <w:sz w:val="8"/>
          <w:szCs w:val="8"/>
          <w:lang w:val="en-ZA"/>
        </w:rPr>
      </w:pPr>
    </w:p>
    <w:p w14:paraId="6F1D6D7D"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sz w:val="22"/>
          <w:szCs w:val="22"/>
          <w:lang w:val="en-ZA"/>
        </w:rPr>
        <w:t xml:space="preserve">Die </w:t>
      </w:r>
      <w:proofErr w:type="spellStart"/>
      <w:r w:rsidRPr="002A5798">
        <w:rPr>
          <w:rFonts w:asciiTheme="minorHAnsi" w:hAnsiTheme="minorHAnsi" w:cstheme="minorHAnsi"/>
          <w:sz w:val="22"/>
          <w:szCs w:val="22"/>
          <w:lang w:val="en-ZA"/>
        </w:rPr>
        <w:t>Besture</w:t>
      </w:r>
      <w:proofErr w:type="spellEnd"/>
      <w:r w:rsidRPr="002A5798">
        <w:rPr>
          <w:rFonts w:asciiTheme="minorHAnsi" w:hAnsiTheme="minorHAnsi" w:cstheme="minorHAnsi"/>
          <w:sz w:val="22"/>
          <w:szCs w:val="22"/>
          <w:lang w:val="en-ZA"/>
        </w:rPr>
        <w:t xml:space="preserve"> van </w:t>
      </w:r>
      <w:r w:rsidRPr="0010220F">
        <w:rPr>
          <w:rFonts w:asciiTheme="minorHAnsi" w:hAnsiTheme="minorHAnsi" w:cstheme="minorHAnsi"/>
          <w:b/>
          <w:sz w:val="22"/>
          <w:szCs w:val="22"/>
          <w:lang w:val="en-ZA"/>
        </w:rPr>
        <w:t xml:space="preserve">WP </w:t>
      </w:r>
      <w:proofErr w:type="spellStart"/>
      <w:r w:rsidRPr="0010220F">
        <w:rPr>
          <w:rFonts w:asciiTheme="minorHAnsi" w:hAnsiTheme="minorHAnsi" w:cstheme="minorHAnsi"/>
          <w:b/>
          <w:sz w:val="22"/>
          <w:szCs w:val="22"/>
          <w:lang w:val="en-ZA"/>
        </w:rPr>
        <w:t>Tweekamp</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en</w:t>
      </w:r>
      <w:proofErr w:type="spellEnd"/>
      <w:r w:rsidRPr="002A5798">
        <w:rPr>
          <w:rFonts w:asciiTheme="minorHAnsi" w:hAnsiTheme="minorHAnsi" w:cstheme="minorHAnsi"/>
          <w:sz w:val="22"/>
          <w:szCs w:val="22"/>
          <w:lang w:val="en-ZA"/>
        </w:rPr>
        <w:t xml:space="preserve"> </w:t>
      </w:r>
      <w:r w:rsidRPr="0010220F">
        <w:rPr>
          <w:rFonts w:asciiTheme="minorHAnsi" w:hAnsiTheme="minorHAnsi" w:cstheme="minorHAnsi"/>
          <w:b/>
          <w:sz w:val="22"/>
          <w:szCs w:val="22"/>
          <w:lang w:val="en-ZA"/>
        </w:rPr>
        <w:t xml:space="preserve">EDEN </w:t>
      </w:r>
      <w:proofErr w:type="spellStart"/>
      <w:r w:rsidRPr="0010220F">
        <w:rPr>
          <w:rFonts w:asciiTheme="minorHAnsi" w:hAnsiTheme="minorHAnsi" w:cstheme="minorHAnsi"/>
          <w:b/>
          <w:sz w:val="22"/>
          <w:szCs w:val="22"/>
          <w:lang w:val="en-ZA"/>
        </w:rPr>
        <w:t>Tweekamp</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nooi</w:t>
      </w:r>
      <w:proofErr w:type="spellEnd"/>
      <w:r w:rsidRPr="002A5798">
        <w:rPr>
          <w:rFonts w:asciiTheme="minorHAnsi" w:hAnsiTheme="minorHAnsi" w:cstheme="minorHAnsi"/>
          <w:sz w:val="22"/>
          <w:szCs w:val="22"/>
          <w:lang w:val="en-ZA"/>
        </w:rPr>
        <w:t xml:space="preserve"> u </w:t>
      </w:r>
      <w:proofErr w:type="spellStart"/>
      <w:r w:rsidRPr="002A5798">
        <w:rPr>
          <w:rFonts w:asciiTheme="minorHAnsi" w:hAnsiTheme="minorHAnsi" w:cstheme="minorHAnsi"/>
          <w:sz w:val="22"/>
          <w:szCs w:val="22"/>
          <w:lang w:val="en-ZA"/>
        </w:rPr>
        <w:t>provinsie</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graag</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uit</w:t>
      </w:r>
      <w:proofErr w:type="spellEnd"/>
      <w:r w:rsidRPr="002A5798">
        <w:rPr>
          <w:rFonts w:asciiTheme="minorHAnsi" w:hAnsiTheme="minorHAnsi" w:cstheme="minorHAnsi"/>
          <w:sz w:val="22"/>
          <w:szCs w:val="22"/>
          <w:lang w:val="en-ZA"/>
        </w:rPr>
        <w:t xml:space="preserve"> om </w:t>
      </w:r>
      <w:proofErr w:type="spellStart"/>
      <w:r w:rsidRPr="002A5798">
        <w:rPr>
          <w:rFonts w:asciiTheme="minorHAnsi" w:hAnsiTheme="minorHAnsi" w:cstheme="minorHAnsi"/>
          <w:sz w:val="22"/>
          <w:szCs w:val="22"/>
          <w:lang w:val="en-ZA"/>
        </w:rPr>
        <w:t>aan</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bogenoemde</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byeenkoms</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te</w:t>
      </w:r>
      <w:proofErr w:type="spellEnd"/>
      <w:r>
        <w:rPr>
          <w:rFonts w:asciiTheme="minorHAnsi" w:hAnsiTheme="minorHAnsi" w:cstheme="minorHAnsi"/>
          <w:sz w:val="22"/>
          <w:szCs w:val="22"/>
          <w:lang w:val="en-ZA"/>
        </w:rPr>
        <w:t xml:space="preserve"> </w:t>
      </w:r>
      <w:proofErr w:type="spellStart"/>
      <w:r>
        <w:rPr>
          <w:rFonts w:asciiTheme="minorHAnsi" w:hAnsiTheme="minorHAnsi" w:cstheme="minorHAnsi"/>
          <w:sz w:val="22"/>
          <w:szCs w:val="22"/>
          <w:lang w:val="en-ZA"/>
        </w:rPr>
        <w:t>kom</w:t>
      </w:r>
      <w:proofErr w:type="spellEnd"/>
      <w:r>
        <w:rPr>
          <w:rFonts w:asciiTheme="minorHAnsi" w:hAnsiTheme="minorHAnsi" w:cstheme="minorHAnsi"/>
          <w:sz w:val="22"/>
          <w:szCs w:val="22"/>
          <w:lang w:val="en-ZA"/>
        </w:rPr>
        <w:t xml:space="preserve"> </w:t>
      </w:r>
      <w:proofErr w:type="spellStart"/>
      <w:r>
        <w:rPr>
          <w:rFonts w:asciiTheme="minorHAnsi" w:hAnsiTheme="minorHAnsi" w:cstheme="minorHAnsi"/>
          <w:sz w:val="22"/>
          <w:szCs w:val="22"/>
          <w:lang w:val="en-ZA"/>
        </w:rPr>
        <w:t>deelneem</w:t>
      </w:r>
      <w:proofErr w:type="spellEnd"/>
      <w:r>
        <w:rPr>
          <w:rFonts w:asciiTheme="minorHAnsi" w:hAnsiTheme="minorHAnsi" w:cstheme="minorHAnsi"/>
          <w:sz w:val="22"/>
          <w:szCs w:val="22"/>
          <w:lang w:val="en-ZA"/>
        </w:rPr>
        <w:t xml:space="preserve">.  </w:t>
      </w:r>
      <w:proofErr w:type="spellStart"/>
      <w:r>
        <w:rPr>
          <w:rFonts w:asciiTheme="minorHAnsi" w:hAnsiTheme="minorHAnsi" w:cstheme="minorHAnsi"/>
          <w:sz w:val="22"/>
          <w:szCs w:val="22"/>
          <w:lang w:val="en-ZA"/>
        </w:rPr>
        <w:t>Dit</w:t>
      </w:r>
      <w:proofErr w:type="spellEnd"/>
      <w:r>
        <w:rPr>
          <w:rFonts w:asciiTheme="minorHAnsi" w:hAnsiTheme="minorHAnsi" w:cstheme="minorHAnsi"/>
          <w:sz w:val="22"/>
          <w:szCs w:val="22"/>
          <w:lang w:val="en-ZA"/>
        </w:rPr>
        <w:t xml:space="preserve"> word </w:t>
      </w:r>
      <w:proofErr w:type="spellStart"/>
      <w:r>
        <w:rPr>
          <w:rFonts w:asciiTheme="minorHAnsi" w:hAnsiTheme="minorHAnsi" w:cstheme="minorHAnsi"/>
          <w:sz w:val="22"/>
          <w:szCs w:val="22"/>
          <w:lang w:val="en-ZA"/>
        </w:rPr>
        <w:t>gesamentlik</w:t>
      </w:r>
      <w:proofErr w:type="spellEnd"/>
      <w:r>
        <w:rPr>
          <w:rFonts w:asciiTheme="minorHAnsi" w:hAnsiTheme="minorHAnsi" w:cstheme="minorHAnsi"/>
          <w:sz w:val="22"/>
          <w:szCs w:val="22"/>
          <w:lang w:val="en-ZA"/>
        </w:rPr>
        <w:t xml:space="preserve"> </w:t>
      </w:r>
      <w:proofErr w:type="spellStart"/>
      <w:r>
        <w:rPr>
          <w:rFonts w:asciiTheme="minorHAnsi" w:hAnsiTheme="minorHAnsi" w:cstheme="minorHAnsi"/>
          <w:sz w:val="22"/>
          <w:szCs w:val="22"/>
          <w:lang w:val="en-ZA"/>
        </w:rPr>
        <w:t>deur</w:t>
      </w:r>
      <w:proofErr w:type="spellEnd"/>
      <w:r>
        <w:rPr>
          <w:rFonts w:asciiTheme="minorHAnsi" w:hAnsiTheme="minorHAnsi" w:cstheme="minorHAnsi"/>
          <w:sz w:val="22"/>
          <w:szCs w:val="22"/>
          <w:lang w:val="en-ZA"/>
        </w:rPr>
        <w:t xml:space="preserve"> WP </w:t>
      </w:r>
      <w:proofErr w:type="spellStart"/>
      <w:r>
        <w:rPr>
          <w:rFonts w:asciiTheme="minorHAnsi" w:hAnsiTheme="minorHAnsi" w:cstheme="minorHAnsi"/>
          <w:sz w:val="22"/>
          <w:szCs w:val="22"/>
          <w:lang w:val="en-ZA"/>
        </w:rPr>
        <w:t>en</w:t>
      </w:r>
      <w:proofErr w:type="spellEnd"/>
      <w:r>
        <w:rPr>
          <w:rFonts w:asciiTheme="minorHAnsi" w:hAnsiTheme="minorHAnsi" w:cstheme="minorHAnsi"/>
          <w:sz w:val="22"/>
          <w:szCs w:val="22"/>
          <w:lang w:val="en-ZA"/>
        </w:rPr>
        <w:t xml:space="preserve"> EDEN </w:t>
      </w:r>
      <w:proofErr w:type="spellStart"/>
      <w:r>
        <w:rPr>
          <w:rFonts w:asciiTheme="minorHAnsi" w:hAnsiTheme="minorHAnsi" w:cstheme="minorHAnsi"/>
          <w:sz w:val="22"/>
          <w:szCs w:val="22"/>
          <w:lang w:val="en-ZA"/>
        </w:rPr>
        <w:t>Tweekamp</w:t>
      </w:r>
      <w:proofErr w:type="spellEnd"/>
      <w:r>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georganiseer</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en</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aangebied</w:t>
      </w:r>
      <w:proofErr w:type="spellEnd"/>
      <w:r>
        <w:rPr>
          <w:rFonts w:asciiTheme="minorHAnsi" w:hAnsiTheme="minorHAnsi" w:cstheme="minorHAnsi"/>
          <w:sz w:val="22"/>
          <w:szCs w:val="22"/>
          <w:lang w:val="en-ZA"/>
        </w:rPr>
        <w:t>.</w:t>
      </w:r>
      <w:r w:rsidRPr="002A5798">
        <w:rPr>
          <w:rFonts w:asciiTheme="minorHAnsi" w:hAnsiTheme="minorHAnsi" w:cstheme="minorHAnsi"/>
          <w:sz w:val="22"/>
          <w:szCs w:val="22"/>
          <w:lang w:val="en-ZA"/>
        </w:rPr>
        <w:t xml:space="preserve">  </w:t>
      </w:r>
      <w:r w:rsidRPr="002A5798">
        <w:rPr>
          <w:rFonts w:asciiTheme="minorHAnsi" w:hAnsiTheme="minorHAnsi" w:cstheme="minorHAnsi"/>
          <w:sz w:val="22"/>
          <w:szCs w:val="22"/>
          <w:lang w:val="de-DE"/>
        </w:rPr>
        <w:t>Dit bly een van die grootste en aangenaamste byeenkomste om aan deel te neem en bied provinsies die geleentheid om te skaaf aan die span wat later die seisoen aan die SA Kampioenskappe gaan deelneem. Neem asseblief kennis van die volgende:</w:t>
      </w:r>
    </w:p>
    <w:p w14:paraId="56FE4507" w14:textId="77777777" w:rsidR="0010220F" w:rsidRPr="002A5798" w:rsidRDefault="0010220F" w:rsidP="0010220F">
      <w:pPr>
        <w:numPr>
          <w:ilvl w:val="0"/>
          <w:numId w:val="25"/>
        </w:numPr>
        <w:tabs>
          <w:tab w:val="left" w:pos="720"/>
        </w:tabs>
        <w:rPr>
          <w:rFonts w:asciiTheme="minorHAnsi" w:hAnsiTheme="minorHAnsi" w:cstheme="minorHAnsi"/>
          <w:sz w:val="22"/>
          <w:szCs w:val="22"/>
          <w:lang w:val="de-DE"/>
        </w:rPr>
      </w:pPr>
      <w:r w:rsidRPr="002A5798">
        <w:rPr>
          <w:rFonts w:asciiTheme="minorHAnsi" w:hAnsiTheme="minorHAnsi" w:cstheme="minorHAnsi"/>
          <w:b/>
          <w:sz w:val="22"/>
          <w:szCs w:val="22"/>
          <w:lang w:val="de-DE"/>
        </w:rPr>
        <w:t>Registrasie/spanbestuurdersvergadering</w:t>
      </w:r>
      <w:r w:rsidRPr="002A5798">
        <w:rPr>
          <w:rFonts w:asciiTheme="minorHAnsi" w:hAnsiTheme="minorHAnsi" w:cstheme="minorHAnsi"/>
          <w:sz w:val="22"/>
          <w:szCs w:val="22"/>
          <w:lang w:val="de-DE"/>
        </w:rPr>
        <w:t xml:space="preserve">: Vind op Vrydagaand </w:t>
      </w:r>
      <w:r w:rsidR="00B32030">
        <w:rPr>
          <w:rFonts w:asciiTheme="minorHAnsi" w:hAnsiTheme="minorHAnsi" w:cstheme="minorHAnsi"/>
          <w:sz w:val="22"/>
          <w:szCs w:val="22"/>
          <w:lang w:val="de-DE"/>
        </w:rPr>
        <w:t>4 Februarie</w:t>
      </w:r>
      <w:r w:rsidRPr="002A5798">
        <w:rPr>
          <w:rFonts w:asciiTheme="minorHAnsi" w:hAnsiTheme="minorHAnsi" w:cstheme="minorHAnsi"/>
          <w:sz w:val="22"/>
          <w:szCs w:val="22"/>
          <w:lang w:val="de-DE"/>
        </w:rPr>
        <w:t xml:space="preserve"> 202</w:t>
      </w:r>
      <w:r w:rsidR="00B32030">
        <w:rPr>
          <w:rFonts w:asciiTheme="minorHAnsi" w:hAnsiTheme="minorHAnsi" w:cstheme="minorHAnsi"/>
          <w:sz w:val="22"/>
          <w:szCs w:val="22"/>
          <w:lang w:val="de-DE"/>
        </w:rPr>
        <w:t>2</w:t>
      </w:r>
      <w:r w:rsidRPr="002A5798">
        <w:rPr>
          <w:rFonts w:asciiTheme="minorHAnsi" w:hAnsiTheme="minorHAnsi" w:cstheme="minorHAnsi"/>
          <w:sz w:val="22"/>
          <w:szCs w:val="22"/>
          <w:lang w:val="de-DE"/>
        </w:rPr>
        <w:t xml:space="preserve"> om 18:30 plaas by Highgate Volstruisplaas , met ’n ligte aandete vir alle SA en Provinsiale Bestuurslede en spanbesture direk daarna – aangeheg lys van trofee-wenners wat by spanbestuurdersvergadering ingehandig moet word.</w:t>
      </w:r>
    </w:p>
    <w:p w14:paraId="73AAF7AE" w14:textId="77777777" w:rsidR="0010220F" w:rsidRPr="002A5798" w:rsidRDefault="0010220F" w:rsidP="0010220F">
      <w:pPr>
        <w:numPr>
          <w:ilvl w:val="0"/>
          <w:numId w:val="25"/>
        </w:numPr>
        <w:tabs>
          <w:tab w:val="left" w:pos="720"/>
        </w:tabs>
        <w:rPr>
          <w:rFonts w:asciiTheme="minorHAnsi" w:hAnsiTheme="minorHAnsi" w:cstheme="minorHAnsi"/>
          <w:sz w:val="22"/>
          <w:szCs w:val="22"/>
          <w:lang w:val="de-DE"/>
        </w:rPr>
      </w:pPr>
      <w:r w:rsidRPr="002A5798">
        <w:rPr>
          <w:rFonts w:asciiTheme="minorHAnsi" w:hAnsiTheme="minorHAnsi" w:cstheme="minorHAnsi"/>
          <w:b/>
          <w:sz w:val="22"/>
          <w:szCs w:val="22"/>
          <w:lang w:val="de-DE"/>
        </w:rPr>
        <w:t>Opening and running</w:t>
      </w:r>
      <w:r w:rsidRPr="002A5798">
        <w:rPr>
          <w:rFonts w:asciiTheme="minorHAnsi" w:hAnsiTheme="minorHAnsi" w:cstheme="minorHAnsi"/>
          <w:sz w:val="22"/>
          <w:szCs w:val="22"/>
          <w:lang w:val="de-DE"/>
        </w:rPr>
        <w:t xml:space="preserve">: On Saturday </w:t>
      </w:r>
      <w:r w:rsidR="00436C8A">
        <w:rPr>
          <w:rFonts w:asciiTheme="minorHAnsi" w:hAnsiTheme="minorHAnsi" w:cstheme="minorHAnsi"/>
          <w:sz w:val="22"/>
          <w:szCs w:val="22"/>
          <w:lang w:val="de-DE"/>
        </w:rPr>
        <w:t>5</w:t>
      </w:r>
      <w:r w:rsidRPr="002A5798">
        <w:rPr>
          <w:rFonts w:asciiTheme="minorHAnsi" w:hAnsiTheme="minorHAnsi" w:cstheme="minorHAnsi"/>
          <w:sz w:val="22"/>
          <w:szCs w:val="22"/>
          <w:lang w:val="de-DE"/>
        </w:rPr>
        <w:t xml:space="preserve"> February 202</w:t>
      </w:r>
      <w:r w:rsidR="00436C8A">
        <w:rPr>
          <w:rFonts w:asciiTheme="minorHAnsi" w:hAnsiTheme="minorHAnsi" w:cstheme="minorHAnsi"/>
          <w:sz w:val="22"/>
          <w:szCs w:val="22"/>
          <w:lang w:val="de-DE"/>
        </w:rPr>
        <w:t>2</w:t>
      </w:r>
      <w:r w:rsidRPr="002A5798">
        <w:rPr>
          <w:rFonts w:asciiTheme="minorHAnsi" w:hAnsiTheme="minorHAnsi" w:cstheme="minorHAnsi"/>
          <w:sz w:val="22"/>
          <w:szCs w:val="22"/>
          <w:lang w:val="de-DE"/>
        </w:rPr>
        <w:t xml:space="preserve"> the proceedings will commence with the official opening ceremony at the De Jager Sports Complex starting at 0</w:t>
      </w:r>
      <w:r w:rsidR="00436C8A">
        <w:rPr>
          <w:rFonts w:asciiTheme="minorHAnsi" w:hAnsiTheme="minorHAnsi" w:cstheme="minorHAnsi"/>
          <w:sz w:val="22"/>
          <w:szCs w:val="22"/>
          <w:lang w:val="de-DE"/>
        </w:rPr>
        <w:t>8</w:t>
      </w:r>
      <w:r w:rsidRPr="002A5798">
        <w:rPr>
          <w:rFonts w:asciiTheme="minorHAnsi" w:hAnsiTheme="minorHAnsi" w:cstheme="minorHAnsi"/>
          <w:sz w:val="22"/>
          <w:szCs w:val="22"/>
          <w:lang w:val="de-DE"/>
        </w:rPr>
        <w:t>:</w:t>
      </w:r>
      <w:r w:rsidR="00436C8A">
        <w:rPr>
          <w:rFonts w:asciiTheme="minorHAnsi" w:hAnsiTheme="minorHAnsi" w:cstheme="minorHAnsi"/>
          <w:sz w:val="22"/>
          <w:szCs w:val="22"/>
          <w:lang w:val="de-DE"/>
        </w:rPr>
        <w:t>00</w:t>
      </w:r>
      <w:r w:rsidRPr="002A5798">
        <w:rPr>
          <w:rFonts w:asciiTheme="minorHAnsi" w:hAnsiTheme="minorHAnsi" w:cstheme="minorHAnsi"/>
          <w:sz w:val="22"/>
          <w:szCs w:val="22"/>
          <w:lang w:val="de-DE"/>
        </w:rPr>
        <w:t>, followed by the first running item at 08:</w:t>
      </w:r>
      <w:r w:rsidR="00436C8A">
        <w:rPr>
          <w:rFonts w:asciiTheme="minorHAnsi" w:hAnsiTheme="minorHAnsi" w:cstheme="minorHAnsi"/>
          <w:sz w:val="22"/>
          <w:szCs w:val="22"/>
          <w:lang w:val="de-DE"/>
        </w:rPr>
        <w:t>30</w:t>
      </w:r>
      <w:r w:rsidRPr="002A5798">
        <w:rPr>
          <w:rFonts w:asciiTheme="minorHAnsi" w:hAnsiTheme="minorHAnsi" w:cstheme="minorHAnsi"/>
          <w:sz w:val="22"/>
          <w:szCs w:val="22"/>
          <w:lang w:val="de-DE"/>
        </w:rPr>
        <w:t>.</w:t>
      </w:r>
    </w:p>
    <w:p w14:paraId="00ECBBC3" w14:textId="77777777" w:rsidR="0010220F" w:rsidRPr="002A5798" w:rsidRDefault="0010220F" w:rsidP="0010220F">
      <w:pPr>
        <w:numPr>
          <w:ilvl w:val="0"/>
          <w:numId w:val="25"/>
        </w:numPr>
        <w:tabs>
          <w:tab w:val="left" w:pos="720"/>
        </w:tabs>
        <w:rPr>
          <w:rFonts w:asciiTheme="minorHAnsi" w:hAnsiTheme="minorHAnsi" w:cstheme="minorHAnsi"/>
          <w:sz w:val="22"/>
          <w:szCs w:val="22"/>
          <w:lang w:val="en-US"/>
        </w:rPr>
      </w:pPr>
      <w:r w:rsidRPr="002A5798">
        <w:rPr>
          <w:rFonts w:asciiTheme="minorHAnsi" w:hAnsiTheme="minorHAnsi" w:cstheme="minorHAnsi"/>
          <w:b/>
          <w:sz w:val="22"/>
          <w:szCs w:val="22"/>
          <w:lang w:val="en-US"/>
        </w:rPr>
        <w:t>Swimming</w:t>
      </w:r>
      <w:r w:rsidRPr="002A5798">
        <w:rPr>
          <w:rFonts w:asciiTheme="minorHAnsi" w:hAnsiTheme="minorHAnsi" w:cstheme="minorHAnsi"/>
          <w:sz w:val="22"/>
          <w:szCs w:val="22"/>
          <w:lang w:val="en-US"/>
        </w:rPr>
        <w:t xml:space="preserve">: Swimming </w:t>
      </w:r>
      <w:r w:rsidR="00F83EB8">
        <w:rPr>
          <w:rFonts w:asciiTheme="minorHAnsi" w:hAnsiTheme="minorHAnsi" w:cstheme="minorHAnsi"/>
          <w:sz w:val="22"/>
          <w:szCs w:val="22"/>
          <w:lang w:val="en-US"/>
        </w:rPr>
        <w:t>wi</w:t>
      </w:r>
      <w:r w:rsidR="00B46FF9">
        <w:rPr>
          <w:rFonts w:asciiTheme="minorHAnsi" w:hAnsiTheme="minorHAnsi" w:cstheme="minorHAnsi"/>
          <w:sz w:val="22"/>
          <w:szCs w:val="22"/>
          <w:lang w:val="en-US"/>
        </w:rPr>
        <w:t>ll</w:t>
      </w:r>
      <w:r w:rsidR="00F83EB8">
        <w:rPr>
          <w:rFonts w:asciiTheme="minorHAnsi" w:hAnsiTheme="minorHAnsi" w:cstheme="minorHAnsi"/>
          <w:sz w:val="22"/>
          <w:szCs w:val="22"/>
          <w:lang w:val="en-US"/>
        </w:rPr>
        <w:t xml:space="preserve"> </w:t>
      </w:r>
      <w:r w:rsidRPr="002A5798">
        <w:rPr>
          <w:rFonts w:asciiTheme="minorHAnsi" w:hAnsiTheme="minorHAnsi" w:cstheme="minorHAnsi"/>
          <w:sz w:val="22"/>
          <w:szCs w:val="22"/>
          <w:lang w:val="en-US"/>
        </w:rPr>
        <w:t xml:space="preserve">start </w:t>
      </w:r>
      <w:r w:rsidR="00B46FF9">
        <w:rPr>
          <w:rFonts w:asciiTheme="minorHAnsi" w:hAnsiTheme="minorHAnsi" w:cstheme="minorHAnsi"/>
          <w:sz w:val="22"/>
          <w:szCs w:val="22"/>
          <w:lang w:val="en-US"/>
        </w:rPr>
        <w:t xml:space="preserve">one hour </w:t>
      </w:r>
      <w:r w:rsidRPr="002A5798">
        <w:rPr>
          <w:rFonts w:asciiTheme="minorHAnsi" w:hAnsiTheme="minorHAnsi" w:cstheme="minorHAnsi"/>
          <w:sz w:val="22"/>
          <w:szCs w:val="22"/>
          <w:lang w:val="en-US"/>
        </w:rPr>
        <w:t>after completion of the running items and the N.A. Smit Swimming Pool will be available for warming up from 1</w:t>
      </w:r>
      <w:r w:rsidR="00B46FF9">
        <w:rPr>
          <w:rFonts w:asciiTheme="minorHAnsi" w:hAnsiTheme="minorHAnsi" w:cstheme="minorHAnsi"/>
          <w:sz w:val="22"/>
          <w:szCs w:val="22"/>
          <w:lang w:val="en-US"/>
        </w:rPr>
        <w:t>0</w:t>
      </w:r>
      <w:r w:rsidRPr="002A5798">
        <w:rPr>
          <w:rFonts w:asciiTheme="minorHAnsi" w:hAnsiTheme="minorHAnsi" w:cstheme="minorHAnsi"/>
          <w:sz w:val="22"/>
          <w:szCs w:val="22"/>
          <w:lang w:val="en-US"/>
        </w:rPr>
        <w:t>:00.</w:t>
      </w:r>
    </w:p>
    <w:p w14:paraId="14EBCA89" w14:textId="77777777" w:rsidR="0010220F" w:rsidRPr="008D59A9" w:rsidRDefault="0010220F" w:rsidP="0010220F">
      <w:pPr>
        <w:pStyle w:val="ListParagraph"/>
        <w:numPr>
          <w:ilvl w:val="0"/>
          <w:numId w:val="25"/>
        </w:numPr>
        <w:rPr>
          <w:rFonts w:asciiTheme="minorHAnsi" w:hAnsiTheme="minorHAnsi" w:cstheme="minorHAnsi"/>
          <w:b/>
          <w:sz w:val="22"/>
          <w:szCs w:val="22"/>
          <w:lang w:val="de-DE"/>
        </w:rPr>
      </w:pPr>
      <w:r w:rsidRPr="002A5798">
        <w:rPr>
          <w:rFonts w:asciiTheme="minorHAnsi" w:hAnsiTheme="minorHAnsi" w:cstheme="minorHAnsi"/>
          <w:b/>
          <w:sz w:val="22"/>
          <w:szCs w:val="22"/>
          <w:lang w:val="de-DE"/>
        </w:rPr>
        <w:t>Prysuitdeling/dinee</w:t>
      </w:r>
      <w:r w:rsidRPr="002A5798">
        <w:rPr>
          <w:rFonts w:asciiTheme="minorHAnsi" w:hAnsiTheme="minorHAnsi" w:cstheme="minorHAnsi"/>
          <w:sz w:val="22"/>
          <w:szCs w:val="22"/>
          <w:lang w:val="de-DE"/>
        </w:rPr>
        <w:t xml:space="preserve">: Saterdagaand se tradisionele prysuitdeling/dinee word weer aangebied soos </w:t>
      </w:r>
      <w:r w:rsidR="00FE60DC">
        <w:rPr>
          <w:rFonts w:asciiTheme="minorHAnsi" w:hAnsiTheme="minorHAnsi" w:cstheme="minorHAnsi"/>
          <w:sz w:val="22"/>
          <w:szCs w:val="22"/>
          <w:lang w:val="de-DE"/>
        </w:rPr>
        <w:t xml:space="preserve"> die vorige paar </w:t>
      </w:r>
      <w:r w:rsidRPr="002A5798">
        <w:rPr>
          <w:rFonts w:asciiTheme="minorHAnsi" w:hAnsiTheme="minorHAnsi" w:cstheme="minorHAnsi"/>
          <w:sz w:val="22"/>
          <w:szCs w:val="22"/>
          <w:lang w:val="de-DE"/>
        </w:rPr>
        <w:t xml:space="preserve">jaar. Alle verrigtinge vind plaas op </w:t>
      </w:r>
      <w:r w:rsidRPr="00FE60DC">
        <w:rPr>
          <w:rFonts w:asciiTheme="minorHAnsi" w:hAnsiTheme="minorHAnsi" w:cstheme="minorHAnsi"/>
          <w:b/>
          <w:sz w:val="22"/>
          <w:szCs w:val="22"/>
          <w:lang w:val="de-DE"/>
        </w:rPr>
        <w:t>HIGHGATE VOLSTRUISPLAAS</w:t>
      </w:r>
      <w:r w:rsidRPr="002A5798">
        <w:rPr>
          <w:rFonts w:asciiTheme="minorHAnsi" w:hAnsiTheme="minorHAnsi" w:cstheme="minorHAnsi"/>
          <w:sz w:val="22"/>
          <w:szCs w:val="22"/>
          <w:lang w:val="de-DE"/>
        </w:rPr>
        <w:t xml:space="preserve"> en begin om 19:00 met die prysuitdeling in die saal. Daarna begin die bring-en braai en lekker sokkie!  Elke span reël hulle eie vleis vir die braai asook likiede verversings [daar sal egter ook kontantfasiliteite op HIGHGATE wees vir likiede benodighede], Daar </w:t>
      </w:r>
      <w:r w:rsidR="00190C07">
        <w:rPr>
          <w:rFonts w:asciiTheme="minorHAnsi" w:hAnsiTheme="minorHAnsi" w:cstheme="minorHAnsi"/>
          <w:sz w:val="22"/>
          <w:szCs w:val="22"/>
          <w:lang w:val="de-DE"/>
        </w:rPr>
        <w:t>kan</w:t>
      </w:r>
      <w:r w:rsidRPr="002A5798">
        <w:rPr>
          <w:rFonts w:asciiTheme="minorHAnsi" w:hAnsiTheme="minorHAnsi" w:cstheme="minorHAnsi"/>
          <w:sz w:val="22"/>
          <w:szCs w:val="22"/>
          <w:lang w:val="de-DE"/>
        </w:rPr>
        <w:t xml:space="preserve"> ook gereël word vir braaipakke  [R4</w:t>
      </w:r>
      <w:r w:rsidR="00CB43A9">
        <w:rPr>
          <w:rFonts w:asciiTheme="minorHAnsi" w:hAnsiTheme="minorHAnsi" w:cstheme="minorHAnsi"/>
          <w:sz w:val="22"/>
          <w:szCs w:val="22"/>
          <w:lang w:val="de-DE"/>
        </w:rPr>
        <w:t>5</w:t>
      </w:r>
      <w:r w:rsidRPr="002A5798">
        <w:rPr>
          <w:rFonts w:asciiTheme="minorHAnsi" w:hAnsiTheme="minorHAnsi" w:cstheme="minorHAnsi"/>
          <w:sz w:val="22"/>
          <w:szCs w:val="22"/>
          <w:lang w:val="de-DE"/>
        </w:rPr>
        <w:t xml:space="preserve"> – sien foto] vir die diegene wat nie hulle eie </w:t>
      </w:r>
      <w:r w:rsidRPr="008D59A9">
        <w:rPr>
          <w:rFonts w:asciiTheme="minorHAnsi" w:hAnsiTheme="minorHAnsi" w:cstheme="minorHAnsi"/>
          <w:sz w:val="22"/>
          <w:szCs w:val="22"/>
          <w:lang w:val="de-DE"/>
        </w:rPr>
        <w:t>wil saambring nie! HIGHGATE voorsien braaiplekke en vure asook die slaaie, roosterbroodjies en paptert asook eetgerei [R80/persoon]. Elkeen kan dus braai wanneer en soos dit hulle pas. Gaste word ook versoek om kopligte vir die braai  saam te bring.  Ons sal graag wil sien dat alle spanne dit sal ondersteun in die wonderlike gees soos net by HIGHGATE ervaar word! Spesiale pryse vir besigtigingstoere op HIGHGATE sal die Saterdagmiddag na die byeenkoms sowel as Sondag beskibaar wees</w:t>
      </w:r>
      <w:r w:rsidRPr="008D59A9">
        <w:rPr>
          <w:rFonts w:asciiTheme="minorHAnsi" w:hAnsiTheme="minorHAnsi" w:cstheme="minorHAnsi"/>
          <w:b/>
          <w:sz w:val="22"/>
          <w:szCs w:val="22"/>
          <w:lang w:val="de-DE"/>
        </w:rPr>
        <w:t xml:space="preserve"> </w:t>
      </w:r>
      <w:r w:rsidRPr="008D59A9">
        <w:rPr>
          <w:rFonts w:asciiTheme="minorHAnsi" w:hAnsiTheme="minorHAnsi" w:cstheme="minorHAnsi"/>
          <w:sz w:val="22"/>
          <w:szCs w:val="22"/>
          <w:lang w:val="de-DE"/>
        </w:rPr>
        <w:t>toegangsfooi is net R35/persoon.</w:t>
      </w:r>
    </w:p>
    <w:p w14:paraId="34C5A112" w14:textId="77777777" w:rsidR="0010220F" w:rsidRPr="002A5798" w:rsidRDefault="0010220F" w:rsidP="0010220F">
      <w:pPr>
        <w:numPr>
          <w:ilvl w:val="0"/>
          <w:numId w:val="25"/>
        </w:numPr>
        <w:tabs>
          <w:tab w:val="left" w:pos="720"/>
        </w:tabs>
        <w:rPr>
          <w:rFonts w:asciiTheme="minorHAnsi" w:hAnsiTheme="minorHAnsi" w:cstheme="minorHAnsi"/>
          <w:sz w:val="22"/>
          <w:szCs w:val="22"/>
          <w:lang w:val="en-US"/>
        </w:rPr>
      </w:pPr>
      <w:r w:rsidRPr="002A5798">
        <w:rPr>
          <w:rFonts w:asciiTheme="minorHAnsi" w:hAnsiTheme="minorHAnsi" w:cstheme="minorHAnsi"/>
          <w:b/>
          <w:sz w:val="22"/>
          <w:szCs w:val="22"/>
          <w:lang w:val="en-US"/>
        </w:rPr>
        <w:t>Interprovincial</w:t>
      </w:r>
      <w:r w:rsidRPr="002A5798">
        <w:rPr>
          <w:rFonts w:asciiTheme="minorHAnsi" w:hAnsiTheme="minorHAnsi" w:cstheme="minorHAnsi"/>
          <w:sz w:val="22"/>
          <w:szCs w:val="22"/>
          <w:lang w:val="en-US"/>
        </w:rPr>
        <w:t xml:space="preserve">: </w:t>
      </w:r>
      <w:r w:rsidR="00BD4633">
        <w:rPr>
          <w:rFonts w:asciiTheme="minorHAnsi" w:hAnsiTheme="minorHAnsi" w:cstheme="minorHAnsi"/>
          <w:sz w:val="22"/>
          <w:szCs w:val="22"/>
          <w:lang w:val="en-US"/>
        </w:rPr>
        <w:t>The new a</w:t>
      </w:r>
      <w:r w:rsidRPr="002A5798">
        <w:rPr>
          <w:rFonts w:asciiTheme="minorHAnsi" w:hAnsiTheme="minorHAnsi" w:cstheme="minorHAnsi"/>
          <w:sz w:val="22"/>
          <w:szCs w:val="22"/>
          <w:lang w:val="en-US"/>
        </w:rPr>
        <w:t>ge groups</w:t>
      </w:r>
      <w:r w:rsidR="00BD4633">
        <w:rPr>
          <w:rFonts w:asciiTheme="minorHAnsi" w:hAnsiTheme="minorHAnsi" w:cstheme="minorHAnsi"/>
          <w:sz w:val="22"/>
          <w:szCs w:val="22"/>
          <w:lang w:val="en-US"/>
        </w:rPr>
        <w:t xml:space="preserve"> and distances</w:t>
      </w:r>
      <w:r w:rsidRPr="002A5798">
        <w:rPr>
          <w:rFonts w:asciiTheme="minorHAnsi" w:hAnsiTheme="minorHAnsi" w:cstheme="minorHAnsi"/>
          <w:sz w:val="22"/>
          <w:szCs w:val="22"/>
          <w:lang w:val="en-US"/>
        </w:rPr>
        <w:t xml:space="preserve"> </w:t>
      </w:r>
      <w:r w:rsidR="00BD4633">
        <w:rPr>
          <w:rFonts w:asciiTheme="minorHAnsi" w:hAnsiTheme="minorHAnsi" w:cstheme="minorHAnsi"/>
          <w:sz w:val="22"/>
          <w:szCs w:val="22"/>
          <w:lang w:val="en-US"/>
        </w:rPr>
        <w:t xml:space="preserve">as determined by SA Biathlon will be in place </w:t>
      </w:r>
      <w:r w:rsidRPr="002A5798">
        <w:rPr>
          <w:rFonts w:asciiTheme="minorHAnsi" w:hAnsiTheme="minorHAnsi" w:cstheme="minorHAnsi"/>
          <w:sz w:val="22"/>
          <w:szCs w:val="22"/>
          <w:lang w:val="en-US"/>
        </w:rPr>
        <w:t xml:space="preserve">and A, B and Development teams may be entered [maximum 5 athletes per team per age group]. </w:t>
      </w:r>
    </w:p>
    <w:p w14:paraId="1CC0F078" w14:textId="77777777" w:rsidR="0010220F" w:rsidRDefault="0010220F" w:rsidP="0010220F">
      <w:pPr>
        <w:numPr>
          <w:ilvl w:val="0"/>
          <w:numId w:val="25"/>
        </w:numPr>
        <w:tabs>
          <w:tab w:val="left" w:pos="720"/>
        </w:tabs>
        <w:rPr>
          <w:rFonts w:asciiTheme="minorHAnsi" w:hAnsiTheme="minorHAnsi" w:cstheme="minorHAnsi"/>
          <w:sz w:val="22"/>
          <w:szCs w:val="22"/>
          <w:lang w:val="en-US"/>
        </w:rPr>
      </w:pPr>
      <w:r w:rsidRPr="002A5798">
        <w:rPr>
          <w:rFonts w:asciiTheme="minorHAnsi" w:hAnsiTheme="minorHAnsi" w:cstheme="minorHAnsi"/>
          <w:b/>
          <w:sz w:val="22"/>
          <w:szCs w:val="22"/>
          <w:lang w:val="en-US"/>
        </w:rPr>
        <w:t>Schools competition</w:t>
      </w:r>
      <w:r w:rsidRPr="002A5798">
        <w:rPr>
          <w:rFonts w:asciiTheme="minorHAnsi" w:hAnsiTheme="minorHAnsi" w:cstheme="minorHAnsi"/>
          <w:sz w:val="22"/>
          <w:szCs w:val="22"/>
          <w:lang w:val="en-US"/>
        </w:rPr>
        <w:t xml:space="preserve">: Provinces must remember to enter their top </w:t>
      </w:r>
      <w:r>
        <w:rPr>
          <w:rFonts w:asciiTheme="minorHAnsi" w:hAnsiTheme="minorHAnsi" w:cstheme="minorHAnsi"/>
          <w:sz w:val="22"/>
          <w:szCs w:val="22"/>
          <w:lang w:val="en-US"/>
        </w:rPr>
        <w:t>3 high schools and top 3</w:t>
      </w:r>
      <w:r w:rsidRPr="00533FC5">
        <w:rPr>
          <w:rFonts w:asciiTheme="minorHAnsi" w:hAnsiTheme="minorHAnsi" w:cstheme="minorHAnsi"/>
          <w:sz w:val="22"/>
          <w:szCs w:val="22"/>
          <w:lang w:val="en-US"/>
        </w:rPr>
        <w:t xml:space="preserve"> primary</w:t>
      </w:r>
      <w:r w:rsidRPr="002A5798">
        <w:rPr>
          <w:rFonts w:asciiTheme="minorHAnsi" w:hAnsiTheme="minorHAnsi" w:cstheme="minorHAnsi"/>
          <w:sz w:val="22"/>
          <w:szCs w:val="22"/>
          <w:lang w:val="en-US"/>
        </w:rPr>
        <w:t xml:space="preserve"> schools for the school</w:t>
      </w:r>
      <w:r w:rsidR="005364C2">
        <w:rPr>
          <w:rFonts w:asciiTheme="minorHAnsi" w:hAnsiTheme="minorHAnsi" w:cstheme="minorHAnsi"/>
          <w:sz w:val="22"/>
          <w:szCs w:val="22"/>
          <w:lang w:val="en-US"/>
        </w:rPr>
        <w:t>’</w:t>
      </w:r>
      <w:r w:rsidRPr="002A5798">
        <w:rPr>
          <w:rFonts w:asciiTheme="minorHAnsi" w:hAnsiTheme="minorHAnsi" w:cstheme="minorHAnsi"/>
          <w:sz w:val="22"/>
          <w:szCs w:val="22"/>
          <w:lang w:val="en-US"/>
        </w:rPr>
        <w:t xml:space="preserve">s competition. </w:t>
      </w:r>
      <w:proofErr w:type="spellStart"/>
      <w:r>
        <w:rPr>
          <w:rFonts w:asciiTheme="minorHAnsi" w:hAnsiTheme="minorHAnsi" w:cstheme="minorHAnsi"/>
          <w:sz w:val="22"/>
          <w:szCs w:val="22"/>
          <w:lang w:val="en-US"/>
        </w:rPr>
        <w:t>Verkieslik</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moet</w:t>
      </w:r>
      <w:proofErr w:type="spellEnd"/>
      <w:r>
        <w:rPr>
          <w:rFonts w:asciiTheme="minorHAnsi" w:hAnsiTheme="minorHAnsi" w:cstheme="minorHAnsi"/>
          <w:sz w:val="22"/>
          <w:szCs w:val="22"/>
          <w:lang w:val="en-US"/>
        </w:rPr>
        <w:t xml:space="preserve"> die </w:t>
      </w:r>
      <w:proofErr w:type="spellStart"/>
      <w:proofErr w:type="gramStart"/>
      <w:r>
        <w:rPr>
          <w:rFonts w:asciiTheme="minorHAnsi" w:hAnsiTheme="minorHAnsi" w:cstheme="minorHAnsi"/>
          <w:sz w:val="22"/>
          <w:szCs w:val="22"/>
          <w:lang w:val="en-US"/>
        </w:rPr>
        <w:t>spanne</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deel</w:t>
      </w:r>
      <w:proofErr w:type="spellEnd"/>
      <w:proofErr w:type="gramEnd"/>
      <w:r>
        <w:rPr>
          <w:rFonts w:asciiTheme="minorHAnsi" w:hAnsiTheme="minorHAnsi" w:cstheme="minorHAnsi"/>
          <w:sz w:val="22"/>
          <w:szCs w:val="22"/>
          <w:lang w:val="en-US"/>
        </w:rPr>
        <w:t xml:space="preserve"> wees van die 15 </w:t>
      </w:r>
      <w:proofErr w:type="spellStart"/>
      <w:r>
        <w:rPr>
          <w:rFonts w:asciiTheme="minorHAnsi" w:hAnsiTheme="minorHAnsi" w:cstheme="minorHAnsi"/>
          <w:sz w:val="22"/>
          <w:szCs w:val="22"/>
          <w:lang w:val="en-US"/>
        </w:rPr>
        <w:t>atlete</w:t>
      </w:r>
      <w:proofErr w:type="spellEnd"/>
      <w:r>
        <w:rPr>
          <w:rFonts w:asciiTheme="minorHAnsi" w:hAnsiTheme="minorHAnsi" w:cstheme="minorHAnsi"/>
          <w:sz w:val="22"/>
          <w:szCs w:val="22"/>
          <w:lang w:val="en-US"/>
        </w:rPr>
        <w:t xml:space="preserve"> wat per </w:t>
      </w:r>
      <w:proofErr w:type="spellStart"/>
      <w:r>
        <w:rPr>
          <w:rFonts w:asciiTheme="minorHAnsi" w:hAnsiTheme="minorHAnsi" w:cstheme="minorHAnsi"/>
          <w:sz w:val="22"/>
          <w:szCs w:val="22"/>
          <w:lang w:val="en-US"/>
        </w:rPr>
        <w:t>ouderdomsgroep</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ingeskryf</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kan</w:t>
      </w:r>
      <w:proofErr w:type="spellEnd"/>
      <w:r>
        <w:rPr>
          <w:rFonts w:asciiTheme="minorHAnsi" w:hAnsiTheme="minorHAnsi" w:cstheme="minorHAnsi"/>
          <w:sz w:val="22"/>
          <w:szCs w:val="22"/>
          <w:lang w:val="en-US"/>
        </w:rPr>
        <w:t xml:space="preserve"> word om </w:t>
      </w:r>
      <w:proofErr w:type="spellStart"/>
      <w:r>
        <w:rPr>
          <w:rFonts w:asciiTheme="minorHAnsi" w:hAnsiTheme="minorHAnsi" w:cstheme="minorHAnsi"/>
          <w:sz w:val="22"/>
          <w:szCs w:val="22"/>
          <w:lang w:val="en-US"/>
        </w:rPr>
        <w:t>te</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verhoed</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dat</w:t>
      </w:r>
      <w:proofErr w:type="spellEnd"/>
      <w:r>
        <w:rPr>
          <w:rFonts w:asciiTheme="minorHAnsi" w:hAnsiTheme="minorHAnsi" w:cstheme="minorHAnsi"/>
          <w:sz w:val="22"/>
          <w:szCs w:val="22"/>
          <w:lang w:val="en-US"/>
        </w:rPr>
        <w:t xml:space="preserve"> die </w:t>
      </w:r>
      <w:proofErr w:type="spellStart"/>
      <w:r>
        <w:rPr>
          <w:rFonts w:asciiTheme="minorHAnsi" w:hAnsiTheme="minorHAnsi" w:cstheme="minorHAnsi"/>
          <w:sz w:val="22"/>
          <w:szCs w:val="22"/>
          <w:lang w:val="en-US"/>
        </w:rPr>
        <w:t>byeenkoms</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te</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groot</w:t>
      </w:r>
      <w:proofErr w:type="spellEnd"/>
      <w:r>
        <w:rPr>
          <w:rFonts w:asciiTheme="minorHAnsi" w:hAnsiTheme="minorHAnsi" w:cstheme="minorHAnsi"/>
          <w:sz w:val="22"/>
          <w:szCs w:val="22"/>
          <w:lang w:val="en-US"/>
        </w:rPr>
        <w:t xml:space="preserve"> word.</w:t>
      </w:r>
    </w:p>
    <w:p w14:paraId="30D5DAEA" w14:textId="77777777" w:rsidR="0010220F" w:rsidRPr="002A5798" w:rsidRDefault="0010220F" w:rsidP="0010220F">
      <w:pPr>
        <w:numPr>
          <w:ilvl w:val="0"/>
          <w:numId w:val="25"/>
        </w:numPr>
        <w:tabs>
          <w:tab w:val="left" w:pos="720"/>
        </w:tabs>
        <w:rPr>
          <w:rFonts w:asciiTheme="minorHAnsi" w:hAnsiTheme="minorHAnsi" w:cstheme="minorHAnsi"/>
          <w:sz w:val="22"/>
          <w:szCs w:val="22"/>
          <w:lang w:val="en-US"/>
        </w:rPr>
      </w:pPr>
      <w:r w:rsidRPr="002A5798">
        <w:rPr>
          <w:rFonts w:asciiTheme="minorHAnsi" w:hAnsiTheme="minorHAnsi" w:cstheme="minorHAnsi"/>
          <w:sz w:val="22"/>
          <w:szCs w:val="22"/>
          <w:lang w:val="en-US"/>
        </w:rPr>
        <w:t>The winning high and primary school will also be invited to the SA Championships</w:t>
      </w:r>
      <w:r w:rsidR="005364C2">
        <w:rPr>
          <w:rFonts w:asciiTheme="minorHAnsi" w:hAnsiTheme="minorHAnsi" w:cstheme="minorHAnsi"/>
          <w:sz w:val="22"/>
          <w:szCs w:val="22"/>
          <w:lang w:val="en-US"/>
        </w:rPr>
        <w:t xml:space="preserve"> later the season.</w:t>
      </w:r>
    </w:p>
    <w:p w14:paraId="173BFE64" w14:textId="77777777" w:rsidR="0010220F" w:rsidRPr="00F91193" w:rsidRDefault="0010220F" w:rsidP="0010220F">
      <w:pPr>
        <w:numPr>
          <w:ilvl w:val="0"/>
          <w:numId w:val="25"/>
        </w:numPr>
        <w:tabs>
          <w:tab w:val="left" w:pos="720"/>
        </w:tabs>
        <w:rPr>
          <w:rFonts w:asciiTheme="minorHAnsi" w:hAnsiTheme="minorHAnsi" w:cstheme="minorHAnsi"/>
          <w:sz w:val="22"/>
          <w:szCs w:val="22"/>
          <w:lang w:val="en-US"/>
        </w:rPr>
      </w:pPr>
      <w:proofErr w:type="spellStart"/>
      <w:r w:rsidRPr="002A5798">
        <w:rPr>
          <w:rFonts w:asciiTheme="minorHAnsi" w:hAnsiTheme="minorHAnsi" w:cstheme="minorHAnsi"/>
          <w:b/>
          <w:sz w:val="22"/>
          <w:szCs w:val="22"/>
          <w:lang w:val="en-US"/>
        </w:rPr>
        <w:t>Inskrywingsgeld</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Inskrywingsgeld</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vir</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atlete</w:t>
      </w:r>
      <w:proofErr w:type="spellEnd"/>
      <w:r w:rsidRPr="002A5798">
        <w:rPr>
          <w:rFonts w:asciiTheme="minorHAnsi" w:hAnsiTheme="minorHAnsi" w:cstheme="minorHAnsi"/>
          <w:sz w:val="22"/>
          <w:szCs w:val="22"/>
          <w:lang w:val="en-US"/>
        </w:rPr>
        <w:t xml:space="preserve"> </w:t>
      </w:r>
      <w:r w:rsidRPr="00F91193">
        <w:rPr>
          <w:rFonts w:asciiTheme="minorHAnsi" w:hAnsiTheme="minorHAnsi" w:cstheme="minorHAnsi"/>
          <w:sz w:val="22"/>
          <w:szCs w:val="22"/>
          <w:lang w:val="en-US"/>
        </w:rPr>
        <w:t>is R</w:t>
      </w:r>
      <w:r w:rsidR="006F5ABA">
        <w:rPr>
          <w:rFonts w:asciiTheme="minorHAnsi" w:hAnsiTheme="minorHAnsi" w:cstheme="minorHAnsi"/>
          <w:sz w:val="22"/>
          <w:szCs w:val="22"/>
          <w:lang w:val="en-US"/>
        </w:rPr>
        <w:t>200</w:t>
      </w:r>
      <w:r w:rsidRPr="00F91193">
        <w:rPr>
          <w:rFonts w:asciiTheme="minorHAnsi" w:hAnsiTheme="minorHAnsi" w:cstheme="minorHAnsi"/>
          <w:sz w:val="22"/>
          <w:szCs w:val="22"/>
          <w:lang w:val="en-US"/>
        </w:rPr>
        <w:t>.</w:t>
      </w:r>
    </w:p>
    <w:p w14:paraId="739B0712" w14:textId="77777777" w:rsidR="0010220F" w:rsidRPr="002A5798" w:rsidRDefault="0010220F" w:rsidP="0010220F">
      <w:pPr>
        <w:rPr>
          <w:rFonts w:asciiTheme="minorHAnsi" w:hAnsiTheme="minorHAnsi" w:cstheme="minorHAnsi"/>
          <w:sz w:val="8"/>
          <w:szCs w:val="8"/>
          <w:lang w:val="de-DE"/>
        </w:rPr>
      </w:pPr>
    </w:p>
    <w:p w14:paraId="1D6B43B3"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b/>
          <w:sz w:val="22"/>
          <w:szCs w:val="22"/>
          <w:lang w:val="de-DE"/>
        </w:rPr>
        <w:t>Inskrywings</w:t>
      </w:r>
      <w:r w:rsidRPr="002A5798">
        <w:rPr>
          <w:rFonts w:asciiTheme="minorHAnsi" w:hAnsiTheme="minorHAnsi" w:cstheme="minorHAnsi"/>
          <w:sz w:val="22"/>
          <w:szCs w:val="22"/>
          <w:lang w:val="de-DE"/>
        </w:rPr>
        <w:t xml:space="preserve">: Inskrywings word elektronies gedoen d.m.v. die Tweekamp-rekenaarprogram en per e-pos gestuur na </w:t>
      </w:r>
      <w:r w:rsidR="006F5ABA">
        <w:rPr>
          <w:rFonts w:asciiTheme="minorHAnsi" w:hAnsiTheme="minorHAnsi" w:cstheme="minorHAnsi"/>
          <w:sz w:val="22"/>
          <w:szCs w:val="22"/>
          <w:lang w:val="de-DE"/>
        </w:rPr>
        <w:t xml:space="preserve">Gerhard Louwrens </w:t>
      </w:r>
      <w:r w:rsidR="00D867F0">
        <w:rPr>
          <w:rFonts w:asciiTheme="minorHAnsi" w:hAnsiTheme="minorHAnsi" w:cstheme="minorHAnsi"/>
          <w:sz w:val="22"/>
          <w:szCs w:val="22"/>
          <w:lang w:val="de-DE"/>
        </w:rPr>
        <w:t>[</w:t>
      </w:r>
      <w:r w:rsidR="006F5ABA">
        <w:rPr>
          <w:rFonts w:asciiTheme="minorHAnsi" w:hAnsiTheme="minorHAnsi" w:cstheme="minorHAnsi"/>
          <w:sz w:val="22"/>
          <w:szCs w:val="22"/>
          <w:lang w:val="de-DE"/>
        </w:rPr>
        <w:t xml:space="preserve"> </w:t>
      </w:r>
      <w:hyperlink r:id="rId9" w:history="1">
        <w:r w:rsidR="00907798" w:rsidRPr="00483FE3">
          <w:rPr>
            <w:rStyle w:val="Hyperlink"/>
            <w:rFonts w:asciiTheme="minorHAnsi" w:hAnsiTheme="minorHAnsi" w:cstheme="minorHAnsi"/>
            <w:sz w:val="22"/>
            <w:szCs w:val="22"/>
            <w:lang w:val="de-DE"/>
          </w:rPr>
          <w:t>Gerhard.Louwrens@pepsico.com</w:t>
        </w:r>
      </w:hyperlink>
      <w:r w:rsidR="00D867F0">
        <w:rPr>
          <w:rFonts w:asciiTheme="minorHAnsi" w:hAnsiTheme="minorHAnsi" w:cstheme="minorHAnsi"/>
          <w:sz w:val="22"/>
          <w:szCs w:val="22"/>
          <w:lang w:val="de-DE"/>
        </w:rPr>
        <w:t xml:space="preserve"> ]</w:t>
      </w:r>
      <w:r w:rsidR="006F5ABA">
        <w:rPr>
          <w:rFonts w:asciiTheme="minorHAnsi" w:hAnsiTheme="minorHAnsi" w:cstheme="minorHAnsi"/>
          <w:sz w:val="22"/>
          <w:szCs w:val="22"/>
          <w:lang w:val="de-DE"/>
        </w:rPr>
        <w:t xml:space="preserve"> </w:t>
      </w:r>
      <w:r w:rsidRPr="002A5798">
        <w:rPr>
          <w:rFonts w:asciiTheme="minorHAnsi" w:hAnsiTheme="minorHAnsi" w:cstheme="minorHAnsi"/>
          <w:sz w:val="22"/>
          <w:szCs w:val="22"/>
          <w:lang w:val="de-DE"/>
        </w:rPr>
        <w:t xml:space="preserve">voor of op </w:t>
      </w:r>
      <w:r w:rsidRPr="00F91193">
        <w:rPr>
          <w:rFonts w:asciiTheme="minorHAnsi" w:hAnsiTheme="minorHAnsi" w:cstheme="minorHAnsi"/>
          <w:b/>
          <w:sz w:val="22"/>
          <w:szCs w:val="22"/>
          <w:lang w:val="de-DE"/>
        </w:rPr>
        <w:t>2</w:t>
      </w:r>
      <w:r w:rsidR="003731F8">
        <w:rPr>
          <w:rFonts w:asciiTheme="minorHAnsi" w:hAnsiTheme="minorHAnsi" w:cstheme="minorHAnsi"/>
          <w:b/>
          <w:sz w:val="22"/>
          <w:szCs w:val="22"/>
          <w:lang w:val="de-DE"/>
        </w:rPr>
        <w:t>8</w:t>
      </w:r>
      <w:r w:rsidRPr="00F91193">
        <w:rPr>
          <w:rFonts w:asciiTheme="minorHAnsi" w:hAnsiTheme="minorHAnsi" w:cstheme="minorHAnsi"/>
          <w:b/>
          <w:sz w:val="22"/>
          <w:szCs w:val="22"/>
          <w:lang w:val="de-DE"/>
        </w:rPr>
        <w:t xml:space="preserve"> Januarie 202</w:t>
      </w:r>
      <w:r w:rsidR="004B5EF5">
        <w:rPr>
          <w:rFonts w:asciiTheme="minorHAnsi" w:hAnsiTheme="minorHAnsi" w:cstheme="minorHAnsi"/>
          <w:b/>
          <w:sz w:val="22"/>
          <w:szCs w:val="22"/>
          <w:lang w:val="de-DE"/>
        </w:rPr>
        <w:t>2</w:t>
      </w:r>
      <w:r w:rsidR="00907798">
        <w:rPr>
          <w:rFonts w:asciiTheme="minorHAnsi" w:hAnsiTheme="minorHAnsi" w:cstheme="minorHAnsi"/>
          <w:sz w:val="22"/>
          <w:szCs w:val="22"/>
          <w:lang w:val="de-DE"/>
        </w:rPr>
        <w:t xml:space="preserve">.  Geen atleet sal kan inskryf indien hy/sy nie op die SA rekenaarprogram ingeskryf is nie asook aan n byeenkoms deelgeneem het nie. Meer inligting oor inskrywings van skoolspanne sal volg en </w:t>
      </w:r>
      <w:r w:rsidRPr="002A5798">
        <w:rPr>
          <w:rFonts w:asciiTheme="minorHAnsi" w:hAnsiTheme="minorHAnsi" w:cstheme="minorHAnsi"/>
          <w:sz w:val="22"/>
          <w:szCs w:val="22"/>
          <w:lang w:val="de-DE"/>
        </w:rPr>
        <w:t>sal met die finale nuusbrief vroeg in 202</w:t>
      </w:r>
      <w:r w:rsidR="003731F8">
        <w:rPr>
          <w:rFonts w:asciiTheme="minorHAnsi" w:hAnsiTheme="minorHAnsi" w:cstheme="minorHAnsi"/>
          <w:sz w:val="22"/>
          <w:szCs w:val="22"/>
          <w:lang w:val="de-DE"/>
        </w:rPr>
        <w:t>2</w:t>
      </w:r>
      <w:r w:rsidRPr="002A5798">
        <w:rPr>
          <w:rFonts w:asciiTheme="minorHAnsi" w:hAnsiTheme="minorHAnsi" w:cstheme="minorHAnsi"/>
          <w:sz w:val="22"/>
          <w:szCs w:val="22"/>
          <w:lang w:val="de-DE"/>
        </w:rPr>
        <w:t xml:space="preserve"> uitgestuur word.</w:t>
      </w:r>
      <w:r w:rsidR="00907798">
        <w:rPr>
          <w:rFonts w:asciiTheme="minorHAnsi" w:hAnsiTheme="minorHAnsi" w:cstheme="minorHAnsi"/>
          <w:sz w:val="22"/>
          <w:szCs w:val="22"/>
          <w:lang w:val="de-DE"/>
        </w:rPr>
        <w:t xml:space="preserve"> </w:t>
      </w:r>
      <w:r w:rsidR="00FA146C">
        <w:rPr>
          <w:rFonts w:asciiTheme="minorHAnsi" w:hAnsiTheme="minorHAnsi" w:cstheme="minorHAnsi"/>
          <w:sz w:val="22"/>
          <w:szCs w:val="22"/>
          <w:lang w:val="de-DE"/>
        </w:rPr>
        <w:t>Opleiding om atlete in te skryf d.m.v. die nuwe program sal ook gereel word voor einde Januarie</w:t>
      </w:r>
      <w:r w:rsidR="00190C07">
        <w:rPr>
          <w:rFonts w:asciiTheme="minorHAnsi" w:hAnsiTheme="minorHAnsi" w:cstheme="minorHAnsi"/>
          <w:sz w:val="22"/>
          <w:szCs w:val="22"/>
          <w:lang w:val="de-DE"/>
        </w:rPr>
        <w:t xml:space="preserve"> 2022</w:t>
      </w:r>
      <w:r w:rsidR="00FA146C">
        <w:rPr>
          <w:rFonts w:asciiTheme="minorHAnsi" w:hAnsiTheme="minorHAnsi" w:cstheme="minorHAnsi"/>
          <w:sz w:val="22"/>
          <w:szCs w:val="22"/>
          <w:lang w:val="de-DE"/>
        </w:rPr>
        <w:t>.</w:t>
      </w:r>
    </w:p>
    <w:p w14:paraId="3710F987" w14:textId="77777777" w:rsidR="0010220F" w:rsidRPr="002A5798" w:rsidRDefault="0010220F" w:rsidP="0010220F">
      <w:pPr>
        <w:rPr>
          <w:rFonts w:asciiTheme="minorHAnsi" w:hAnsiTheme="minorHAnsi" w:cstheme="minorHAnsi"/>
          <w:sz w:val="8"/>
          <w:szCs w:val="8"/>
          <w:lang w:val="de-DE"/>
        </w:rPr>
      </w:pPr>
    </w:p>
    <w:p w14:paraId="21417F2B"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b/>
          <w:sz w:val="22"/>
          <w:szCs w:val="22"/>
          <w:lang w:val="de-DE"/>
        </w:rPr>
        <w:t>Akkommodasie</w:t>
      </w:r>
      <w:r w:rsidRPr="002A5798">
        <w:rPr>
          <w:rFonts w:asciiTheme="minorHAnsi" w:hAnsiTheme="minorHAnsi" w:cstheme="minorHAnsi"/>
          <w:sz w:val="22"/>
          <w:szCs w:val="22"/>
          <w:lang w:val="de-DE"/>
        </w:rPr>
        <w:t>: Johan Keller [</w:t>
      </w:r>
      <w:r w:rsidRPr="002A5798">
        <w:rPr>
          <w:rFonts w:asciiTheme="minorHAnsi" w:hAnsiTheme="minorHAnsi" w:cstheme="minorHAnsi"/>
          <w:sz w:val="22"/>
          <w:szCs w:val="22"/>
          <w:lang w:val="en-US"/>
        </w:rPr>
        <w:t xml:space="preserve">044 2727115] </w:t>
      </w:r>
      <w:proofErr w:type="spellStart"/>
      <w:r w:rsidRPr="002A5798">
        <w:rPr>
          <w:rFonts w:asciiTheme="minorHAnsi" w:hAnsiTheme="minorHAnsi" w:cstheme="minorHAnsi"/>
          <w:sz w:val="22"/>
          <w:szCs w:val="22"/>
          <w:lang w:val="en-US"/>
        </w:rPr>
        <w:t>kan</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geskakel</w:t>
      </w:r>
      <w:proofErr w:type="spellEnd"/>
      <w:r w:rsidRPr="002A5798">
        <w:rPr>
          <w:rFonts w:asciiTheme="minorHAnsi" w:hAnsiTheme="minorHAnsi" w:cstheme="minorHAnsi"/>
          <w:sz w:val="22"/>
          <w:szCs w:val="22"/>
          <w:lang w:val="en-US"/>
        </w:rPr>
        <w:t xml:space="preserve"> word </w:t>
      </w:r>
      <w:proofErr w:type="spellStart"/>
      <w:r w:rsidRPr="002A5798">
        <w:rPr>
          <w:rFonts w:asciiTheme="minorHAnsi" w:hAnsiTheme="minorHAnsi" w:cstheme="minorHAnsi"/>
          <w:sz w:val="22"/>
          <w:szCs w:val="22"/>
          <w:lang w:val="en-US"/>
        </w:rPr>
        <w:t>vir</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gastehuis-akkommodasie</w:t>
      </w:r>
      <w:proofErr w:type="spellEnd"/>
      <w:r w:rsidRPr="002A5798">
        <w:rPr>
          <w:rFonts w:asciiTheme="minorHAnsi" w:hAnsiTheme="minorHAnsi" w:cstheme="minorHAnsi"/>
          <w:sz w:val="22"/>
          <w:szCs w:val="22"/>
          <w:lang w:val="en-US"/>
        </w:rPr>
        <w:t>.</w:t>
      </w:r>
      <w:r w:rsidRPr="002A5798">
        <w:rPr>
          <w:rFonts w:asciiTheme="minorHAnsi" w:hAnsiTheme="minorHAnsi" w:cstheme="minorHAnsi"/>
          <w:sz w:val="22"/>
          <w:szCs w:val="22"/>
          <w:lang w:val="de-DE"/>
        </w:rPr>
        <w:t xml:space="preserve"> </w:t>
      </w:r>
      <w:r w:rsidR="003731F8">
        <w:rPr>
          <w:rFonts w:asciiTheme="minorHAnsi" w:hAnsiTheme="minorHAnsi" w:cstheme="minorHAnsi"/>
          <w:sz w:val="22"/>
          <w:szCs w:val="22"/>
          <w:lang w:val="de-DE"/>
        </w:rPr>
        <w:t>Corleen Barnard van die Oudtshoorn Toerismeburo kan ook vir akkommodasie genader word</w:t>
      </w:r>
      <w:r w:rsidR="00907798">
        <w:rPr>
          <w:rFonts w:asciiTheme="minorHAnsi" w:hAnsiTheme="minorHAnsi" w:cstheme="minorHAnsi"/>
          <w:sz w:val="22"/>
          <w:szCs w:val="22"/>
          <w:lang w:val="de-DE"/>
        </w:rPr>
        <w:t xml:space="preserve"> - </w:t>
      </w:r>
      <w:r w:rsidR="00190C07">
        <w:rPr>
          <w:rFonts w:asciiTheme="minorHAnsi" w:hAnsiTheme="minorHAnsi" w:cstheme="minorHAnsi"/>
          <w:sz w:val="22"/>
          <w:szCs w:val="22"/>
          <w:lang w:val="de-DE"/>
        </w:rPr>
        <w:t>0</w:t>
      </w:r>
      <w:r w:rsidR="00907798">
        <w:rPr>
          <w:rFonts w:asciiTheme="minorHAnsi" w:hAnsiTheme="minorHAnsi" w:cstheme="minorHAnsi"/>
          <w:sz w:val="22"/>
          <w:szCs w:val="22"/>
          <w:lang w:val="de-DE"/>
        </w:rPr>
        <w:t xml:space="preserve">44 279 2532 of </w:t>
      </w:r>
      <w:hyperlink r:id="rId10" w:history="1">
        <w:r w:rsidR="00190C07" w:rsidRPr="006A13EE">
          <w:rPr>
            <w:rStyle w:val="Hyperlink"/>
            <w:rFonts w:asciiTheme="minorHAnsi" w:hAnsiTheme="minorHAnsi" w:cstheme="minorHAnsi"/>
            <w:sz w:val="22"/>
            <w:szCs w:val="22"/>
            <w:lang w:val="de-DE"/>
          </w:rPr>
          <w:t>enquiries@oudtshoorn.com</w:t>
        </w:r>
      </w:hyperlink>
      <w:r w:rsidR="00190C07">
        <w:rPr>
          <w:rFonts w:asciiTheme="minorHAnsi" w:hAnsiTheme="minorHAnsi" w:cstheme="minorHAnsi"/>
          <w:sz w:val="22"/>
          <w:szCs w:val="22"/>
          <w:lang w:val="de-DE"/>
        </w:rPr>
        <w:t xml:space="preserve"> </w:t>
      </w:r>
    </w:p>
    <w:p w14:paraId="68B86744" w14:textId="77777777" w:rsidR="0010220F" w:rsidRPr="002A5798" w:rsidRDefault="0010220F" w:rsidP="0010220F">
      <w:pPr>
        <w:rPr>
          <w:rFonts w:asciiTheme="minorHAnsi" w:hAnsiTheme="minorHAnsi" w:cstheme="minorHAnsi"/>
          <w:sz w:val="8"/>
          <w:szCs w:val="8"/>
          <w:lang w:val="de-DE"/>
        </w:rPr>
      </w:pPr>
    </w:p>
    <w:p w14:paraId="055E82F5"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b/>
          <w:sz w:val="22"/>
          <w:szCs w:val="22"/>
          <w:lang w:val="de-DE"/>
        </w:rPr>
        <w:t>Verversings</w:t>
      </w:r>
      <w:r w:rsidRPr="002A5798">
        <w:rPr>
          <w:rFonts w:asciiTheme="minorHAnsi" w:hAnsiTheme="minorHAnsi" w:cstheme="minorHAnsi"/>
          <w:sz w:val="22"/>
          <w:szCs w:val="22"/>
          <w:lang w:val="de-DE"/>
        </w:rPr>
        <w:t>: Die WIMPY sal deur die loop van die dag koffie, koeldranke, water en eetgoed te koop aanbied.</w:t>
      </w:r>
    </w:p>
    <w:p w14:paraId="15D2B006" w14:textId="77777777" w:rsidR="0010220F" w:rsidRPr="002A5798" w:rsidRDefault="0010220F" w:rsidP="0010220F">
      <w:pPr>
        <w:rPr>
          <w:rFonts w:asciiTheme="minorHAnsi" w:hAnsiTheme="minorHAnsi" w:cstheme="minorHAnsi"/>
          <w:sz w:val="22"/>
          <w:szCs w:val="22"/>
          <w:lang w:val="de-DE"/>
        </w:rPr>
      </w:pPr>
    </w:p>
    <w:p w14:paraId="4EB78070" w14:textId="10588FFC" w:rsidR="0010220F" w:rsidRDefault="0010220F" w:rsidP="0010220F">
      <w:pPr>
        <w:rPr>
          <w:rFonts w:asciiTheme="minorHAnsi" w:hAnsiTheme="minorHAnsi" w:cstheme="minorHAnsi"/>
          <w:sz w:val="22"/>
          <w:szCs w:val="22"/>
          <w:lang w:val="de-DE"/>
        </w:rPr>
      </w:pPr>
      <w:proofErr w:type="spellStart"/>
      <w:r w:rsidRPr="002A5798">
        <w:rPr>
          <w:rFonts w:asciiTheme="minorHAnsi" w:hAnsiTheme="minorHAnsi" w:cstheme="minorHAnsi"/>
          <w:sz w:val="22"/>
          <w:szCs w:val="22"/>
          <w:lang w:val="en-ZA"/>
        </w:rPr>
        <w:t>Hierdie</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byeenkoms</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beloof</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groot</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opwinding</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aan</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almal</w:t>
      </w:r>
      <w:proofErr w:type="spellEnd"/>
      <w:r w:rsidRPr="002A5798">
        <w:rPr>
          <w:rFonts w:asciiTheme="minorHAnsi" w:hAnsiTheme="minorHAnsi" w:cstheme="minorHAnsi"/>
          <w:sz w:val="22"/>
          <w:szCs w:val="22"/>
          <w:lang w:val="en-ZA"/>
        </w:rPr>
        <w:t xml:space="preserve"> wat </w:t>
      </w:r>
      <w:proofErr w:type="spellStart"/>
      <w:r w:rsidRPr="002A5798">
        <w:rPr>
          <w:rFonts w:asciiTheme="minorHAnsi" w:hAnsiTheme="minorHAnsi" w:cstheme="minorHAnsi"/>
          <w:sz w:val="22"/>
          <w:szCs w:val="22"/>
          <w:lang w:val="en-ZA"/>
        </w:rPr>
        <w:t>deelneem</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en</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dit</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ZA"/>
        </w:rPr>
        <w:t>ondersteun</w:t>
      </w:r>
      <w:proofErr w:type="spellEnd"/>
      <w:r w:rsidRPr="002A5798">
        <w:rPr>
          <w:rFonts w:asciiTheme="minorHAnsi" w:hAnsiTheme="minorHAnsi" w:cstheme="minorHAnsi"/>
          <w:sz w:val="22"/>
          <w:szCs w:val="22"/>
          <w:lang w:val="en-ZA"/>
        </w:rPr>
        <w:t xml:space="preserve">. </w:t>
      </w:r>
      <w:proofErr w:type="spellStart"/>
      <w:r w:rsidRPr="002A5798">
        <w:rPr>
          <w:rFonts w:asciiTheme="minorHAnsi" w:hAnsiTheme="minorHAnsi" w:cstheme="minorHAnsi"/>
          <w:sz w:val="22"/>
          <w:szCs w:val="22"/>
          <w:lang w:val="en-US"/>
        </w:rPr>
        <w:t>Ons</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sal</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dit</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hoog</w:t>
      </w:r>
      <w:proofErr w:type="spellEnd"/>
      <w:r w:rsidRPr="002A5798">
        <w:rPr>
          <w:rFonts w:asciiTheme="minorHAnsi" w:hAnsiTheme="minorHAnsi" w:cstheme="minorHAnsi"/>
          <w:sz w:val="22"/>
          <w:szCs w:val="22"/>
          <w:lang w:val="en-US"/>
        </w:rPr>
        <w:t xml:space="preserve"> op </w:t>
      </w:r>
      <w:proofErr w:type="spellStart"/>
      <w:r w:rsidRPr="002A5798">
        <w:rPr>
          <w:rFonts w:asciiTheme="minorHAnsi" w:hAnsiTheme="minorHAnsi" w:cstheme="minorHAnsi"/>
          <w:sz w:val="22"/>
          <w:szCs w:val="22"/>
          <w:lang w:val="en-US"/>
        </w:rPr>
        <w:t>prys</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stel</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indien</w:t>
      </w:r>
      <w:proofErr w:type="spellEnd"/>
      <w:r w:rsidRPr="002A5798">
        <w:rPr>
          <w:rFonts w:asciiTheme="minorHAnsi" w:hAnsiTheme="minorHAnsi" w:cstheme="minorHAnsi"/>
          <w:sz w:val="22"/>
          <w:szCs w:val="22"/>
          <w:lang w:val="en-US"/>
        </w:rPr>
        <w:t xml:space="preserve"> u reeds </w:t>
      </w:r>
      <w:proofErr w:type="spellStart"/>
      <w:r w:rsidRPr="002A5798">
        <w:rPr>
          <w:rFonts w:asciiTheme="minorHAnsi" w:hAnsiTheme="minorHAnsi" w:cstheme="minorHAnsi"/>
          <w:sz w:val="22"/>
          <w:szCs w:val="22"/>
          <w:lang w:val="en-US"/>
        </w:rPr>
        <w:t>voor</w:t>
      </w:r>
      <w:proofErr w:type="spellEnd"/>
      <w:r w:rsidRPr="002A5798">
        <w:rPr>
          <w:rFonts w:asciiTheme="minorHAnsi" w:hAnsiTheme="minorHAnsi" w:cstheme="minorHAnsi"/>
          <w:sz w:val="22"/>
          <w:szCs w:val="22"/>
          <w:lang w:val="en-US"/>
        </w:rPr>
        <w:t xml:space="preserve"> </w:t>
      </w:r>
      <w:r w:rsidR="00F53F3B">
        <w:rPr>
          <w:rFonts w:asciiTheme="minorHAnsi" w:hAnsiTheme="minorHAnsi" w:cstheme="minorHAnsi"/>
          <w:sz w:val="22"/>
          <w:szCs w:val="22"/>
          <w:lang w:val="en-US"/>
        </w:rPr>
        <w:t>8</w:t>
      </w:r>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Desember</w:t>
      </w:r>
      <w:proofErr w:type="spellEnd"/>
      <w:r w:rsidRPr="002A5798">
        <w:rPr>
          <w:rFonts w:asciiTheme="minorHAnsi" w:hAnsiTheme="minorHAnsi" w:cstheme="minorHAnsi"/>
          <w:sz w:val="22"/>
          <w:szCs w:val="22"/>
          <w:lang w:val="en-US"/>
        </w:rPr>
        <w:t xml:space="preserve"> 202</w:t>
      </w:r>
      <w:r w:rsidR="003731F8">
        <w:rPr>
          <w:rFonts w:asciiTheme="minorHAnsi" w:hAnsiTheme="minorHAnsi" w:cstheme="minorHAnsi"/>
          <w:sz w:val="22"/>
          <w:szCs w:val="22"/>
          <w:lang w:val="en-US"/>
        </w:rPr>
        <w:t>1</w:t>
      </w:r>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kan</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aandui</w:t>
      </w:r>
      <w:proofErr w:type="spellEnd"/>
      <w:r w:rsidRPr="002A5798">
        <w:rPr>
          <w:rFonts w:asciiTheme="minorHAnsi" w:hAnsiTheme="minorHAnsi" w:cstheme="minorHAnsi"/>
          <w:sz w:val="22"/>
          <w:szCs w:val="22"/>
          <w:lang w:val="en-US"/>
        </w:rPr>
        <w:t xml:space="preserve"> of u </w:t>
      </w:r>
      <w:proofErr w:type="spellStart"/>
      <w:r w:rsidRPr="002A5798">
        <w:rPr>
          <w:rFonts w:asciiTheme="minorHAnsi" w:hAnsiTheme="minorHAnsi" w:cstheme="minorHAnsi"/>
          <w:sz w:val="22"/>
          <w:szCs w:val="22"/>
          <w:lang w:val="en-US"/>
        </w:rPr>
        <w:t>provinsie</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kom</w:t>
      </w:r>
      <w:proofErr w:type="spellEnd"/>
      <w:r w:rsidRPr="002A5798">
        <w:rPr>
          <w:rFonts w:asciiTheme="minorHAnsi" w:hAnsiTheme="minorHAnsi" w:cstheme="minorHAnsi"/>
          <w:sz w:val="22"/>
          <w:szCs w:val="22"/>
          <w:lang w:val="en-US"/>
        </w:rPr>
        <w:t xml:space="preserve"> </w:t>
      </w:r>
      <w:proofErr w:type="spellStart"/>
      <w:r w:rsidRPr="002A5798">
        <w:rPr>
          <w:rFonts w:asciiTheme="minorHAnsi" w:hAnsiTheme="minorHAnsi" w:cstheme="minorHAnsi"/>
          <w:sz w:val="22"/>
          <w:szCs w:val="22"/>
          <w:lang w:val="en-US"/>
        </w:rPr>
        <w:t>deelneem</w:t>
      </w:r>
      <w:proofErr w:type="spellEnd"/>
      <w:r w:rsidRPr="002A5798">
        <w:rPr>
          <w:rFonts w:asciiTheme="minorHAnsi" w:hAnsiTheme="minorHAnsi" w:cstheme="minorHAnsi"/>
          <w:sz w:val="22"/>
          <w:szCs w:val="22"/>
          <w:lang w:val="en-US"/>
        </w:rPr>
        <w:t xml:space="preserve">. </w:t>
      </w:r>
      <w:r w:rsidRPr="002A5798">
        <w:rPr>
          <w:rFonts w:asciiTheme="minorHAnsi" w:hAnsiTheme="minorHAnsi" w:cstheme="minorHAnsi"/>
          <w:sz w:val="22"/>
          <w:szCs w:val="22"/>
          <w:lang w:val="de-DE"/>
        </w:rPr>
        <w:t>Ons sien daarna uit om u hier te ontvang!</w:t>
      </w:r>
    </w:p>
    <w:p w14:paraId="70C7339C" w14:textId="77777777" w:rsidR="003731F8" w:rsidRPr="002A5798" w:rsidRDefault="003731F8" w:rsidP="0010220F">
      <w:pPr>
        <w:rPr>
          <w:rFonts w:asciiTheme="minorHAnsi" w:hAnsiTheme="minorHAnsi" w:cstheme="minorHAnsi"/>
          <w:sz w:val="22"/>
          <w:szCs w:val="22"/>
          <w:lang w:val="de-DE"/>
        </w:rPr>
      </w:pPr>
    </w:p>
    <w:p w14:paraId="2513C93B" w14:textId="77777777" w:rsidR="00907798" w:rsidRPr="00907798" w:rsidRDefault="0010220F" w:rsidP="00907798">
      <w:pPr>
        <w:shd w:val="clear" w:color="auto" w:fill="FFF7F0"/>
        <w:spacing w:line="240" w:lineRule="atLeast"/>
        <w:jc w:val="center"/>
        <w:textAlignment w:val="baseline"/>
        <w:rPr>
          <w:rFonts w:ascii="Georgia" w:eastAsia="Calibri" w:hAnsi="Georgia" w:cs="Calibri"/>
          <w:color w:val="666666"/>
          <w:sz w:val="23"/>
          <w:szCs w:val="23"/>
          <w:lang w:val="en-ZA" w:eastAsia="en-ZA"/>
        </w:rPr>
      </w:pPr>
      <w:r>
        <w:rPr>
          <w:noProof/>
          <w:lang w:val="en-ZA" w:eastAsia="en-ZA"/>
        </w:rPr>
        <w:drawing>
          <wp:inline distT="0" distB="0" distL="0" distR="0" wp14:anchorId="31EBCEB9" wp14:editId="3E66514B">
            <wp:extent cx="1403350" cy="1052514"/>
            <wp:effectExtent l="0" t="0" r="6350" b="0"/>
            <wp:docPr id="11" name="Picture 11" descr="C:\Users\User\AppData\Local\Microsoft\Windows\Temporary Internet Files\Content.Word\20190827_10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190827_1035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275" cy="1053208"/>
                    </a:xfrm>
                    <a:prstGeom prst="rect">
                      <a:avLst/>
                    </a:prstGeom>
                    <a:noFill/>
                    <a:ln>
                      <a:noFill/>
                    </a:ln>
                  </pic:spPr>
                </pic:pic>
              </a:graphicData>
            </a:graphic>
          </wp:inline>
        </w:drawing>
      </w:r>
      <w:r>
        <w:rPr>
          <w:rFonts w:asciiTheme="minorHAnsi" w:hAnsiTheme="minorHAnsi" w:cstheme="minorHAnsi"/>
          <w:sz w:val="22"/>
          <w:szCs w:val="22"/>
          <w:lang w:val="de-DE"/>
        </w:rPr>
        <w:t xml:space="preserve">   </w:t>
      </w:r>
    </w:p>
    <w:p w14:paraId="031BA318" w14:textId="77777777" w:rsidR="0010220F" w:rsidRPr="002A5798" w:rsidRDefault="0010220F" w:rsidP="0010220F">
      <w:pPr>
        <w:rPr>
          <w:rFonts w:asciiTheme="minorHAnsi" w:hAnsiTheme="minorHAnsi" w:cstheme="minorHAnsi"/>
          <w:sz w:val="22"/>
          <w:szCs w:val="22"/>
          <w:lang w:val="de-DE"/>
        </w:rPr>
      </w:pPr>
    </w:p>
    <w:p w14:paraId="564C8E35" w14:textId="77777777" w:rsidR="0010220F" w:rsidRPr="007E5D4E" w:rsidRDefault="0010220F" w:rsidP="0010220F">
      <w:pPr>
        <w:rPr>
          <w:b/>
          <w:sz w:val="8"/>
          <w:szCs w:val="8"/>
        </w:rPr>
      </w:pPr>
    </w:p>
    <w:p w14:paraId="51F873D4" w14:textId="77777777" w:rsidR="0010220F" w:rsidRPr="00C8189F" w:rsidRDefault="0010220F" w:rsidP="0010220F">
      <w:pPr>
        <w:rPr>
          <w:rFonts w:asciiTheme="minorHAnsi" w:hAnsiTheme="minorHAnsi" w:cstheme="minorHAnsi"/>
          <w:sz w:val="8"/>
          <w:szCs w:val="8"/>
          <w:lang w:val="de-DE"/>
        </w:rPr>
      </w:pPr>
    </w:p>
    <w:p w14:paraId="43805E10" w14:textId="77777777" w:rsidR="0010220F" w:rsidRPr="002A5798" w:rsidRDefault="0010220F" w:rsidP="0010220F">
      <w:pPr>
        <w:rPr>
          <w:rFonts w:asciiTheme="minorHAnsi" w:hAnsiTheme="minorHAnsi" w:cstheme="minorHAnsi"/>
          <w:b/>
          <w:sz w:val="22"/>
          <w:szCs w:val="22"/>
          <w:lang w:val="de-DE"/>
        </w:rPr>
      </w:pPr>
      <w:r w:rsidRPr="002A5798">
        <w:rPr>
          <w:rFonts w:asciiTheme="minorHAnsi" w:hAnsiTheme="minorHAnsi" w:cstheme="minorHAnsi"/>
          <w:b/>
          <w:sz w:val="22"/>
          <w:szCs w:val="22"/>
          <w:lang w:val="de-DE"/>
        </w:rPr>
        <w:t>ONTHOU ASB DIE TROFEË!</w:t>
      </w:r>
    </w:p>
    <w:p w14:paraId="2EA561AF"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sz w:val="22"/>
          <w:szCs w:val="22"/>
          <w:lang w:val="de-DE"/>
        </w:rPr>
        <w:t>Jnr Victrix Ludorum</w:t>
      </w:r>
      <w:r w:rsidRPr="002A5798">
        <w:rPr>
          <w:rFonts w:asciiTheme="minorHAnsi" w:hAnsiTheme="minorHAnsi" w:cstheme="minorHAnsi"/>
          <w:sz w:val="22"/>
          <w:szCs w:val="22"/>
          <w:lang w:val="de-DE"/>
        </w:rPr>
        <w:tab/>
        <w:t xml:space="preserve"> </w:t>
      </w:r>
      <w:r w:rsidRPr="002A5798">
        <w:rPr>
          <w:rFonts w:asciiTheme="minorHAnsi" w:hAnsiTheme="minorHAnsi" w:cstheme="minorHAnsi"/>
          <w:sz w:val="22"/>
          <w:szCs w:val="22"/>
          <w:lang w:val="de-DE"/>
        </w:rPr>
        <w:tab/>
        <w:t>Tatiana Thomatas  [WP]</w:t>
      </w:r>
    </w:p>
    <w:p w14:paraId="19A13032"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sz w:val="22"/>
          <w:szCs w:val="22"/>
          <w:lang w:val="de-DE"/>
        </w:rPr>
        <w:t>Jnr Victor Ludorum</w:t>
      </w:r>
      <w:r w:rsidRPr="002A5798">
        <w:rPr>
          <w:rFonts w:asciiTheme="minorHAnsi" w:hAnsiTheme="minorHAnsi" w:cstheme="minorHAnsi"/>
          <w:sz w:val="22"/>
          <w:szCs w:val="22"/>
          <w:lang w:val="de-DE"/>
        </w:rPr>
        <w:tab/>
        <w:t xml:space="preserve"> </w:t>
      </w:r>
      <w:r w:rsidRPr="002A5798">
        <w:rPr>
          <w:rFonts w:asciiTheme="minorHAnsi" w:hAnsiTheme="minorHAnsi" w:cstheme="minorHAnsi"/>
          <w:sz w:val="22"/>
          <w:szCs w:val="22"/>
          <w:lang w:val="de-DE"/>
        </w:rPr>
        <w:tab/>
        <w:t>Francois Malherbe [BOL]</w:t>
      </w:r>
    </w:p>
    <w:p w14:paraId="57C2BBCA"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sz w:val="22"/>
          <w:szCs w:val="22"/>
          <w:lang w:val="de-DE"/>
        </w:rPr>
        <w:t>Snr Victrix Ludorum</w:t>
      </w:r>
      <w:r w:rsidRPr="002A5798">
        <w:rPr>
          <w:rFonts w:asciiTheme="minorHAnsi" w:hAnsiTheme="minorHAnsi" w:cstheme="minorHAnsi"/>
          <w:sz w:val="22"/>
          <w:szCs w:val="22"/>
          <w:lang w:val="de-DE"/>
        </w:rPr>
        <w:tab/>
        <w:t xml:space="preserve"> </w:t>
      </w:r>
      <w:r w:rsidRPr="002A5798">
        <w:rPr>
          <w:rFonts w:asciiTheme="minorHAnsi" w:hAnsiTheme="minorHAnsi" w:cstheme="minorHAnsi"/>
          <w:sz w:val="22"/>
          <w:szCs w:val="22"/>
          <w:lang w:val="de-DE"/>
        </w:rPr>
        <w:tab/>
        <w:t>Liezel Wessels  [BOL]</w:t>
      </w:r>
      <w:r w:rsidRPr="002A5798">
        <w:rPr>
          <w:rFonts w:asciiTheme="minorHAnsi" w:hAnsiTheme="minorHAnsi" w:cstheme="minorHAnsi"/>
          <w:sz w:val="22"/>
          <w:szCs w:val="22"/>
          <w:lang w:val="de-DE"/>
        </w:rPr>
        <w:tab/>
      </w:r>
      <w:r w:rsidRPr="002A5798">
        <w:rPr>
          <w:rFonts w:asciiTheme="minorHAnsi" w:hAnsiTheme="minorHAnsi" w:cstheme="minorHAnsi"/>
          <w:sz w:val="22"/>
          <w:szCs w:val="22"/>
          <w:lang w:val="de-DE"/>
        </w:rPr>
        <w:tab/>
      </w:r>
    </w:p>
    <w:p w14:paraId="64AB151D"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sz w:val="22"/>
          <w:szCs w:val="22"/>
          <w:lang w:val="de-DE"/>
        </w:rPr>
        <w:t>Snr Victor Ludorum</w:t>
      </w:r>
      <w:r w:rsidRPr="002A5798">
        <w:rPr>
          <w:rFonts w:asciiTheme="minorHAnsi" w:hAnsiTheme="minorHAnsi" w:cstheme="minorHAnsi"/>
          <w:sz w:val="22"/>
          <w:szCs w:val="22"/>
          <w:lang w:val="de-DE"/>
        </w:rPr>
        <w:tab/>
        <w:t xml:space="preserve"> </w:t>
      </w:r>
      <w:r w:rsidRPr="002A5798">
        <w:rPr>
          <w:rFonts w:asciiTheme="minorHAnsi" w:hAnsiTheme="minorHAnsi" w:cstheme="minorHAnsi"/>
          <w:sz w:val="22"/>
          <w:szCs w:val="22"/>
          <w:lang w:val="de-DE"/>
        </w:rPr>
        <w:tab/>
        <w:t>Johan Windt  [EDEN]</w:t>
      </w:r>
    </w:p>
    <w:p w14:paraId="1255E67C"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sz w:val="22"/>
          <w:szCs w:val="22"/>
          <w:lang w:val="de-DE"/>
        </w:rPr>
        <w:t>Team</w:t>
      </w:r>
      <w:r w:rsidRPr="002A5798">
        <w:rPr>
          <w:rFonts w:asciiTheme="minorHAnsi" w:hAnsiTheme="minorHAnsi" w:cstheme="minorHAnsi"/>
          <w:sz w:val="22"/>
          <w:szCs w:val="22"/>
          <w:lang w:val="de-DE"/>
        </w:rPr>
        <w:tab/>
      </w:r>
      <w:r w:rsidRPr="002A5798">
        <w:rPr>
          <w:rFonts w:asciiTheme="minorHAnsi" w:hAnsiTheme="minorHAnsi" w:cstheme="minorHAnsi"/>
          <w:sz w:val="22"/>
          <w:szCs w:val="22"/>
          <w:lang w:val="de-DE"/>
        </w:rPr>
        <w:tab/>
      </w:r>
      <w:r w:rsidRPr="002A5798">
        <w:rPr>
          <w:rFonts w:asciiTheme="minorHAnsi" w:hAnsiTheme="minorHAnsi" w:cstheme="minorHAnsi"/>
          <w:sz w:val="22"/>
          <w:szCs w:val="22"/>
          <w:lang w:val="de-DE"/>
        </w:rPr>
        <w:tab/>
      </w:r>
      <w:r w:rsidRPr="002A5798">
        <w:rPr>
          <w:rFonts w:asciiTheme="minorHAnsi" w:hAnsiTheme="minorHAnsi" w:cstheme="minorHAnsi"/>
          <w:sz w:val="22"/>
          <w:szCs w:val="22"/>
          <w:lang w:val="de-DE"/>
        </w:rPr>
        <w:tab/>
        <w:t>WP</w:t>
      </w:r>
    </w:p>
    <w:p w14:paraId="0477DA93"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sz w:val="22"/>
          <w:szCs w:val="22"/>
          <w:lang w:val="de-DE"/>
        </w:rPr>
        <w:t>High Schools</w:t>
      </w:r>
      <w:r w:rsidRPr="002A5798">
        <w:rPr>
          <w:rFonts w:asciiTheme="minorHAnsi" w:hAnsiTheme="minorHAnsi" w:cstheme="minorHAnsi"/>
          <w:sz w:val="22"/>
          <w:szCs w:val="22"/>
          <w:lang w:val="de-DE"/>
        </w:rPr>
        <w:tab/>
      </w:r>
      <w:r w:rsidRPr="002A5798">
        <w:rPr>
          <w:rFonts w:asciiTheme="minorHAnsi" w:hAnsiTheme="minorHAnsi" w:cstheme="minorHAnsi"/>
          <w:sz w:val="22"/>
          <w:szCs w:val="22"/>
          <w:lang w:val="de-DE"/>
        </w:rPr>
        <w:tab/>
      </w:r>
      <w:r w:rsidRPr="002A5798">
        <w:rPr>
          <w:rFonts w:asciiTheme="minorHAnsi" w:hAnsiTheme="minorHAnsi" w:cstheme="minorHAnsi"/>
          <w:sz w:val="22"/>
          <w:szCs w:val="22"/>
          <w:lang w:val="de-DE"/>
        </w:rPr>
        <w:tab/>
        <w:t>HS Framesby  [OP]</w:t>
      </w:r>
      <w:r w:rsidRPr="002A5798">
        <w:rPr>
          <w:rFonts w:asciiTheme="minorHAnsi" w:hAnsiTheme="minorHAnsi" w:cstheme="minorHAnsi"/>
          <w:sz w:val="22"/>
          <w:szCs w:val="22"/>
          <w:lang w:val="de-DE"/>
        </w:rPr>
        <w:tab/>
        <w:t xml:space="preserve"> </w:t>
      </w:r>
    </w:p>
    <w:p w14:paraId="0508DD5F" w14:textId="77777777" w:rsidR="0010220F" w:rsidRPr="002A5798" w:rsidRDefault="0010220F" w:rsidP="0010220F">
      <w:pPr>
        <w:rPr>
          <w:rFonts w:asciiTheme="minorHAnsi" w:hAnsiTheme="minorHAnsi" w:cstheme="minorHAnsi"/>
          <w:sz w:val="22"/>
          <w:szCs w:val="22"/>
          <w:lang w:val="de-DE"/>
        </w:rPr>
      </w:pPr>
      <w:r w:rsidRPr="002A5798">
        <w:rPr>
          <w:rFonts w:asciiTheme="minorHAnsi" w:hAnsiTheme="minorHAnsi" w:cstheme="minorHAnsi"/>
          <w:sz w:val="22"/>
          <w:szCs w:val="22"/>
          <w:lang w:val="de-DE"/>
        </w:rPr>
        <w:t>Primary Schools</w:t>
      </w:r>
      <w:r w:rsidRPr="002A5798">
        <w:rPr>
          <w:rFonts w:asciiTheme="minorHAnsi" w:hAnsiTheme="minorHAnsi" w:cstheme="minorHAnsi"/>
          <w:sz w:val="22"/>
          <w:szCs w:val="22"/>
          <w:lang w:val="de-DE"/>
        </w:rPr>
        <w:tab/>
        <w:t xml:space="preserve"> </w:t>
      </w:r>
      <w:r w:rsidRPr="002A5798">
        <w:rPr>
          <w:rFonts w:asciiTheme="minorHAnsi" w:hAnsiTheme="minorHAnsi" w:cstheme="minorHAnsi"/>
          <w:sz w:val="22"/>
          <w:szCs w:val="22"/>
          <w:lang w:val="de-DE"/>
        </w:rPr>
        <w:tab/>
      </w:r>
      <w:r w:rsidRPr="002A5798">
        <w:rPr>
          <w:rFonts w:asciiTheme="minorHAnsi" w:hAnsiTheme="minorHAnsi" w:cstheme="minorHAnsi"/>
          <w:sz w:val="22"/>
          <w:szCs w:val="22"/>
          <w:lang w:val="de-DE"/>
        </w:rPr>
        <w:tab/>
        <w:t>PS Durbanville [WP]</w:t>
      </w:r>
    </w:p>
    <w:p w14:paraId="4021402E" w14:textId="77777777" w:rsidR="0010220F" w:rsidRPr="002A5798" w:rsidRDefault="0010220F" w:rsidP="0010220F">
      <w:pPr>
        <w:rPr>
          <w:rFonts w:asciiTheme="minorHAnsi" w:hAnsiTheme="minorHAnsi" w:cstheme="minorHAnsi"/>
          <w:sz w:val="22"/>
          <w:szCs w:val="22"/>
          <w:lang w:val="en-ZA"/>
        </w:rPr>
      </w:pPr>
    </w:p>
    <w:p w14:paraId="56A8072A" w14:textId="77777777" w:rsidR="0010220F" w:rsidRPr="00907798" w:rsidRDefault="00907798" w:rsidP="0010220F">
      <w:pPr>
        <w:rPr>
          <w:rFonts w:asciiTheme="minorHAnsi" w:hAnsiTheme="minorHAnsi" w:cstheme="minorHAnsi"/>
          <w:bCs/>
          <w:iCs/>
          <w:sz w:val="22"/>
          <w:szCs w:val="22"/>
        </w:rPr>
      </w:pPr>
      <w:r w:rsidRPr="00907798">
        <w:rPr>
          <w:rFonts w:asciiTheme="minorHAnsi" w:hAnsiTheme="minorHAnsi" w:cstheme="minorHAnsi"/>
          <w:bCs/>
          <w:iCs/>
          <w:sz w:val="22"/>
          <w:szCs w:val="22"/>
        </w:rPr>
        <w:t xml:space="preserve">SA Biathlon in </w:t>
      </w:r>
      <w:proofErr w:type="spellStart"/>
      <w:r w:rsidRPr="00907798">
        <w:rPr>
          <w:rFonts w:asciiTheme="minorHAnsi" w:hAnsiTheme="minorHAnsi" w:cstheme="minorHAnsi"/>
          <w:bCs/>
          <w:iCs/>
          <w:sz w:val="22"/>
          <w:szCs w:val="22"/>
        </w:rPr>
        <w:t>samewerking</w:t>
      </w:r>
      <w:proofErr w:type="spellEnd"/>
      <w:r w:rsidRPr="00907798">
        <w:rPr>
          <w:rFonts w:asciiTheme="minorHAnsi" w:hAnsiTheme="minorHAnsi" w:cstheme="minorHAnsi"/>
          <w:bCs/>
          <w:iCs/>
          <w:sz w:val="22"/>
          <w:szCs w:val="22"/>
        </w:rPr>
        <w:t xml:space="preserve"> met SAMPA </w:t>
      </w:r>
      <w:proofErr w:type="spellStart"/>
      <w:r w:rsidRPr="00907798">
        <w:rPr>
          <w:rFonts w:asciiTheme="minorHAnsi" w:hAnsiTheme="minorHAnsi" w:cstheme="minorHAnsi"/>
          <w:bCs/>
          <w:iCs/>
          <w:sz w:val="22"/>
          <w:szCs w:val="22"/>
        </w:rPr>
        <w:t>beoog</w:t>
      </w:r>
      <w:proofErr w:type="spellEnd"/>
      <w:r w:rsidRPr="00907798">
        <w:rPr>
          <w:rFonts w:asciiTheme="minorHAnsi" w:hAnsiTheme="minorHAnsi" w:cstheme="minorHAnsi"/>
          <w:bCs/>
          <w:iCs/>
          <w:sz w:val="22"/>
          <w:szCs w:val="22"/>
        </w:rPr>
        <w:t xml:space="preserve"> om </w:t>
      </w:r>
      <w:proofErr w:type="spellStart"/>
      <w:r w:rsidRPr="00907798">
        <w:rPr>
          <w:rFonts w:asciiTheme="minorHAnsi" w:hAnsiTheme="minorHAnsi" w:cstheme="minorHAnsi"/>
          <w:bCs/>
          <w:iCs/>
          <w:sz w:val="22"/>
          <w:szCs w:val="22"/>
        </w:rPr>
        <w:t>Sondag</w:t>
      </w:r>
      <w:proofErr w:type="spellEnd"/>
      <w:r w:rsidRPr="00907798">
        <w:rPr>
          <w:rFonts w:asciiTheme="minorHAnsi" w:hAnsiTheme="minorHAnsi" w:cstheme="minorHAnsi"/>
          <w:bCs/>
          <w:iCs/>
          <w:sz w:val="22"/>
          <w:szCs w:val="22"/>
        </w:rPr>
        <w:t xml:space="preserve"> 6 </w:t>
      </w:r>
      <w:proofErr w:type="spellStart"/>
      <w:r w:rsidRPr="00907798">
        <w:rPr>
          <w:rFonts w:asciiTheme="minorHAnsi" w:hAnsiTheme="minorHAnsi" w:cstheme="minorHAnsi"/>
          <w:bCs/>
          <w:iCs/>
          <w:sz w:val="22"/>
          <w:szCs w:val="22"/>
        </w:rPr>
        <w:t>Februarie</w:t>
      </w:r>
      <w:proofErr w:type="spellEnd"/>
      <w:r w:rsidRPr="00907798">
        <w:rPr>
          <w:rFonts w:asciiTheme="minorHAnsi" w:hAnsiTheme="minorHAnsi" w:cstheme="minorHAnsi"/>
          <w:bCs/>
          <w:iCs/>
          <w:sz w:val="22"/>
          <w:szCs w:val="22"/>
        </w:rPr>
        <w:t xml:space="preserve"> 2022 ‘n laser run </w:t>
      </w:r>
      <w:proofErr w:type="spellStart"/>
      <w:r w:rsidRPr="00907798">
        <w:rPr>
          <w:rFonts w:asciiTheme="minorHAnsi" w:hAnsiTheme="minorHAnsi" w:cstheme="minorHAnsi"/>
          <w:bCs/>
          <w:iCs/>
          <w:sz w:val="22"/>
          <w:szCs w:val="22"/>
        </w:rPr>
        <w:t>aan</w:t>
      </w:r>
      <w:proofErr w:type="spellEnd"/>
      <w:r w:rsidRPr="00907798">
        <w:rPr>
          <w:rFonts w:asciiTheme="minorHAnsi" w:hAnsiTheme="minorHAnsi" w:cstheme="minorHAnsi"/>
          <w:bCs/>
          <w:iCs/>
          <w:sz w:val="22"/>
          <w:szCs w:val="22"/>
        </w:rPr>
        <w:t xml:space="preserve"> </w:t>
      </w:r>
      <w:proofErr w:type="spellStart"/>
      <w:r w:rsidRPr="00907798">
        <w:rPr>
          <w:rFonts w:asciiTheme="minorHAnsi" w:hAnsiTheme="minorHAnsi" w:cstheme="minorHAnsi"/>
          <w:bCs/>
          <w:iCs/>
          <w:sz w:val="22"/>
          <w:szCs w:val="22"/>
        </w:rPr>
        <w:t>te</w:t>
      </w:r>
      <w:proofErr w:type="spellEnd"/>
      <w:r w:rsidRPr="00907798">
        <w:rPr>
          <w:rFonts w:asciiTheme="minorHAnsi" w:hAnsiTheme="minorHAnsi" w:cstheme="minorHAnsi"/>
          <w:bCs/>
          <w:iCs/>
          <w:sz w:val="22"/>
          <w:szCs w:val="22"/>
        </w:rPr>
        <w:t xml:space="preserve"> </w:t>
      </w:r>
      <w:proofErr w:type="spellStart"/>
      <w:r w:rsidRPr="00907798">
        <w:rPr>
          <w:rFonts w:asciiTheme="minorHAnsi" w:hAnsiTheme="minorHAnsi" w:cstheme="minorHAnsi"/>
          <w:bCs/>
          <w:iCs/>
          <w:sz w:val="22"/>
          <w:szCs w:val="22"/>
        </w:rPr>
        <w:t>bied</w:t>
      </w:r>
      <w:proofErr w:type="spellEnd"/>
      <w:r w:rsidRPr="00907798">
        <w:rPr>
          <w:rFonts w:asciiTheme="minorHAnsi" w:hAnsiTheme="minorHAnsi" w:cstheme="minorHAnsi"/>
          <w:bCs/>
          <w:iCs/>
          <w:sz w:val="22"/>
          <w:szCs w:val="22"/>
        </w:rPr>
        <w:t xml:space="preserve"> </w:t>
      </w:r>
      <w:proofErr w:type="spellStart"/>
      <w:r w:rsidRPr="00907798">
        <w:rPr>
          <w:rFonts w:asciiTheme="minorHAnsi" w:hAnsiTheme="minorHAnsi" w:cstheme="minorHAnsi"/>
          <w:bCs/>
          <w:iCs/>
          <w:sz w:val="22"/>
          <w:szCs w:val="22"/>
        </w:rPr>
        <w:t>en</w:t>
      </w:r>
      <w:proofErr w:type="spellEnd"/>
      <w:r w:rsidRPr="00907798">
        <w:rPr>
          <w:rFonts w:asciiTheme="minorHAnsi" w:hAnsiTheme="minorHAnsi" w:cstheme="minorHAnsi"/>
          <w:bCs/>
          <w:iCs/>
          <w:sz w:val="22"/>
          <w:szCs w:val="22"/>
        </w:rPr>
        <w:t xml:space="preserve"> </w:t>
      </w:r>
      <w:proofErr w:type="spellStart"/>
      <w:r w:rsidRPr="00907798">
        <w:rPr>
          <w:rFonts w:asciiTheme="minorHAnsi" w:hAnsiTheme="minorHAnsi" w:cstheme="minorHAnsi"/>
          <w:bCs/>
          <w:iCs/>
          <w:sz w:val="22"/>
          <w:szCs w:val="22"/>
        </w:rPr>
        <w:t>sodoende</w:t>
      </w:r>
      <w:proofErr w:type="spellEnd"/>
      <w:r w:rsidRPr="00907798">
        <w:rPr>
          <w:rFonts w:asciiTheme="minorHAnsi" w:hAnsiTheme="minorHAnsi" w:cstheme="minorHAnsi"/>
          <w:bCs/>
          <w:iCs/>
          <w:sz w:val="22"/>
          <w:szCs w:val="22"/>
        </w:rPr>
        <w:t xml:space="preserve"> </w:t>
      </w:r>
      <w:r w:rsidR="00FA146C">
        <w:rPr>
          <w:rFonts w:asciiTheme="minorHAnsi" w:hAnsiTheme="minorHAnsi" w:cstheme="minorHAnsi"/>
          <w:bCs/>
          <w:iCs/>
          <w:sz w:val="22"/>
          <w:szCs w:val="22"/>
        </w:rPr>
        <w:t xml:space="preserve">die </w:t>
      </w:r>
      <w:proofErr w:type="spellStart"/>
      <w:r w:rsidR="00FA146C">
        <w:rPr>
          <w:rFonts w:asciiTheme="minorHAnsi" w:hAnsiTheme="minorHAnsi" w:cstheme="minorHAnsi"/>
          <w:bCs/>
          <w:iCs/>
          <w:sz w:val="22"/>
          <w:szCs w:val="22"/>
        </w:rPr>
        <w:t>ander</w:t>
      </w:r>
      <w:proofErr w:type="spellEnd"/>
      <w:r w:rsidR="00FA146C">
        <w:rPr>
          <w:rFonts w:asciiTheme="minorHAnsi" w:hAnsiTheme="minorHAnsi" w:cstheme="minorHAnsi"/>
          <w:bCs/>
          <w:iCs/>
          <w:sz w:val="22"/>
          <w:szCs w:val="22"/>
        </w:rPr>
        <w:t xml:space="preserve"> </w:t>
      </w:r>
      <w:proofErr w:type="spellStart"/>
      <w:r w:rsidR="00FA146C">
        <w:rPr>
          <w:rFonts w:asciiTheme="minorHAnsi" w:hAnsiTheme="minorHAnsi" w:cstheme="minorHAnsi"/>
          <w:bCs/>
          <w:iCs/>
          <w:sz w:val="22"/>
          <w:szCs w:val="22"/>
        </w:rPr>
        <w:t>dissiplines</w:t>
      </w:r>
      <w:proofErr w:type="spellEnd"/>
      <w:r w:rsidR="00FA146C">
        <w:rPr>
          <w:rFonts w:asciiTheme="minorHAnsi" w:hAnsiTheme="minorHAnsi" w:cstheme="minorHAnsi"/>
          <w:bCs/>
          <w:iCs/>
          <w:sz w:val="22"/>
          <w:szCs w:val="22"/>
        </w:rPr>
        <w:t xml:space="preserve"> van </w:t>
      </w:r>
      <w:proofErr w:type="spellStart"/>
      <w:r w:rsidR="00FA146C">
        <w:rPr>
          <w:rFonts w:asciiTheme="minorHAnsi" w:hAnsiTheme="minorHAnsi" w:cstheme="minorHAnsi"/>
          <w:bCs/>
          <w:iCs/>
          <w:sz w:val="22"/>
          <w:szCs w:val="22"/>
        </w:rPr>
        <w:t>Moderne</w:t>
      </w:r>
      <w:proofErr w:type="spellEnd"/>
      <w:r w:rsidR="00FA146C">
        <w:rPr>
          <w:rFonts w:asciiTheme="minorHAnsi" w:hAnsiTheme="minorHAnsi" w:cstheme="minorHAnsi"/>
          <w:bCs/>
          <w:iCs/>
          <w:sz w:val="22"/>
          <w:szCs w:val="22"/>
        </w:rPr>
        <w:t xml:space="preserve"> </w:t>
      </w:r>
      <w:proofErr w:type="spellStart"/>
      <w:r w:rsidR="00FA146C">
        <w:rPr>
          <w:rFonts w:asciiTheme="minorHAnsi" w:hAnsiTheme="minorHAnsi" w:cstheme="minorHAnsi"/>
          <w:bCs/>
          <w:iCs/>
          <w:sz w:val="22"/>
          <w:szCs w:val="22"/>
        </w:rPr>
        <w:t>Vyfkamp</w:t>
      </w:r>
      <w:proofErr w:type="spellEnd"/>
      <w:r w:rsidR="00FA146C">
        <w:rPr>
          <w:rFonts w:asciiTheme="minorHAnsi" w:hAnsiTheme="minorHAnsi" w:cstheme="minorHAnsi"/>
          <w:bCs/>
          <w:iCs/>
          <w:sz w:val="22"/>
          <w:szCs w:val="22"/>
        </w:rPr>
        <w:t xml:space="preserve"> </w:t>
      </w:r>
      <w:proofErr w:type="spellStart"/>
      <w:r w:rsidR="00FA146C">
        <w:rPr>
          <w:rFonts w:asciiTheme="minorHAnsi" w:hAnsiTheme="minorHAnsi" w:cstheme="minorHAnsi"/>
          <w:bCs/>
          <w:iCs/>
          <w:sz w:val="22"/>
          <w:szCs w:val="22"/>
        </w:rPr>
        <w:t>aan</w:t>
      </w:r>
      <w:proofErr w:type="spellEnd"/>
      <w:r w:rsidR="00FA146C">
        <w:rPr>
          <w:rFonts w:asciiTheme="minorHAnsi" w:hAnsiTheme="minorHAnsi" w:cstheme="minorHAnsi"/>
          <w:bCs/>
          <w:iCs/>
          <w:sz w:val="22"/>
          <w:szCs w:val="22"/>
        </w:rPr>
        <w:t xml:space="preserve"> Biathlon </w:t>
      </w:r>
      <w:proofErr w:type="spellStart"/>
      <w:r w:rsidR="00FA146C">
        <w:rPr>
          <w:rFonts w:asciiTheme="minorHAnsi" w:hAnsiTheme="minorHAnsi" w:cstheme="minorHAnsi"/>
          <w:bCs/>
          <w:iCs/>
          <w:sz w:val="22"/>
          <w:szCs w:val="22"/>
        </w:rPr>
        <w:t>atlete</w:t>
      </w:r>
      <w:proofErr w:type="spellEnd"/>
      <w:r w:rsidR="00FA146C">
        <w:rPr>
          <w:rFonts w:asciiTheme="minorHAnsi" w:hAnsiTheme="minorHAnsi" w:cstheme="minorHAnsi"/>
          <w:bCs/>
          <w:iCs/>
          <w:sz w:val="22"/>
          <w:szCs w:val="22"/>
        </w:rPr>
        <w:t xml:space="preserve"> </w:t>
      </w:r>
      <w:proofErr w:type="spellStart"/>
      <w:r w:rsidR="00FA146C">
        <w:rPr>
          <w:rFonts w:asciiTheme="minorHAnsi" w:hAnsiTheme="minorHAnsi" w:cstheme="minorHAnsi"/>
          <w:bCs/>
          <w:iCs/>
          <w:sz w:val="22"/>
          <w:szCs w:val="22"/>
        </w:rPr>
        <w:t>bekend</w:t>
      </w:r>
      <w:proofErr w:type="spellEnd"/>
      <w:r w:rsidR="00FA146C">
        <w:rPr>
          <w:rFonts w:asciiTheme="minorHAnsi" w:hAnsiTheme="minorHAnsi" w:cstheme="minorHAnsi"/>
          <w:bCs/>
          <w:iCs/>
          <w:sz w:val="22"/>
          <w:szCs w:val="22"/>
        </w:rPr>
        <w:t xml:space="preserve"> </w:t>
      </w:r>
      <w:proofErr w:type="spellStart"/>
      <w:r w:rsidR="00FA146C">
        <w:rPr>
          <w:rFonts w:asciiTheme="minorHAnsi" w:hAnsiTheme="minorHAnsi" w:cstheme="minorHAnsi"/>
          <w:bCs/>
          <w:iCs/>
          <w:sz w:val="22"/>
          <w:szCs w:val="22"/>
        </w:rPr>
        <w:t>te</w:t>
      </w:r>
      <w:proofErr w:type="spellEnd"/>
      <w:r w:rsidR="00FA146C">
        <w:rPr>
          <w:rFonts w:asciiTheme="minorHAnsi" w:hAnsiTheme="minorHAnsi" w:cstheme="minorHAnsi"/>
          <w:bCs/>
          <w:iCs/>
          <w:sz w:val="22"/>
          <w:szCs w:val="22"/>
        </w:rPr>
        <w:t xml:space="preserve"> </w:t>
      </w:r>
      <w:proofErr w:type="spellStart"/>
      <w:r w:rsidR="00FA146C">
        <w:rPr>
          <w:rFonts w:asciiTheme="minorHAnsi" w:hAnsiTheme="minorHAnsi" w:cstheme="minorHAnsi"/>
          <w:bCs/>
          <w:iCs/>
          <w:sz w:val="22"/>
          <w:szCs w:val="22"/>
        </w:rPr>
        <w:t>stel</w:t>
      </w:r>
      <w:proofErr w:type="spellEnd"/>
      <w:r w:rsidR="00FA146C">
        <w:rPr>
          <w:rFonts w:asciiTheme="minorHAnsi" w:hAnsiTheme="minorHAnsi" w:cstheme="minorHAnsi"/>
          <w:bCs/>
          <w:iCs/>
          <w:sz w:val="22"/>
          <w:szCs w:val="22"/>
        </w:rPr>
        <w:t xml:space="preserve">. Meer </w:t>
      </w:r>
      <w:proofErr w:type="spellStart"/>
      <w:r w:rsidR="00FA146C">
        <w:rPr>
          <w:rFonts w:asciiTheme="minorHAnsi" w:hAnsiTheme="minorHAnsi" w:cstheme="minorHAnsi"/>
          <w:bCs/>
          <w:iCs/>
          <w:sz w:val="22"/>
          <w:szCs w:val="22"/>
        </w:rPr>
        <w:t>inligting</w:t>
      </w:r>
      <w:proofErr w:type="spellEnd"/>
      <w:r w:rsidR="00FA146C">
        <w:rPr>
          <w:rFonts w:asciiTheme="minorHAnsi" w:hAnsiTheme="minorHAnsi" w:cstheme="minorHAnsi"/>
          <w:bCs/>
          <w:iCs/>
          <w:sz w:val="22"/>
          <w:szCs w:val="22"/>
        </w:rPr>
        <w:t xml:space="preserve"> </w:t>
      </w:r>
      <w:proofErr w:type="spellStart"/>
      <w:r w:rsidR="00FA146C">
        <w:rPr>
          <w:rFonts w:asciiTheme="minorHAnsi" w:hAnsiTheme="minorHAnsi" w:cstheme="minorHAnsi"/>
          <w:bCs/>
          <w:iCs/>
          <w:sz w:val="22"/>
          <w:szCs w:val="22"/>
        </w:rPr>
        <w:t>sal</w:t>
      </w:r>
      <w:proofErr w:type="spellEnd"/>
      <w:r w:rsidR="00FA146C">
        <w:rPr>
          <w:rFonts w:asciiTheme="minorHAnsi" w:hAnsiTheme="minorHAnsi" w:cstheme="minorHAnsi"/>
          <w:bCs/>
          <w:iCs/>
          <w:sz w:val="22"/>
          <w:szCs w:val="22"/>
        </w:rPr>
        <w:t xml:space="preserve"> </w:t>
      </w:r>
      <w:proofErr w:type="spellStart"/>
      <w:r w:rsidR="00FA146C">
        <w:rPr>
          <w:rFonts w:asciiTheme="minorHAnsi" w:hAnsiTheme="minorHAnsi" w:cstheme="minorHAnsi"/>
          <w:bCs/>
          <w:iCs/>
          <w:sz w:val="22"/>
          <w:szCs w:val="22"/>
        </w:rPr>
        <w:t>volg</w:t>
      </w:r>
      <w:proofErr w:type="spellEnd"/>
      <w:r w:rsidR="00FA146C">
        <w:rPr>
          <w:rFonts w:asciiTheme="minorHAnsi" w:hAnsiTheme="minorHAnsi" w:cstheme="minorHAnsi"/>
          <w:bCs/>
          <w:iCs/>
          <w:sz w:val="22"/>
          <w:szCs w:val="22"/>
        </w:rPr>
        <w:t>.</w:t>
      </w:r>
    </w:p>
    <w:p w14:paraId="0727CA07" w14:textId="77777777" w:rsidR="0010220F" w:rsidRPr="009B44E4" w:rsidRDefault="0010220F" w:rsidP="0010220F">
      <w:pPr>
        <w:rPr>
          <w:rFonts w:asciiTheme="minorHAnsi" w:hAnsiTheme="minorHAnsi" w:cstheme="minorHAnsi"/>
          <w:b/>
          <w:sz w:val="22"/>
          <w:szCs w:val="22"/>
        </w:rPr>
      </w:pPr>
    </w:p>
    <w:p w14:paraId="1C7E1402" w14:textId="77777777" w:rsidR="0010220F" w:rsidRPr="009B44E4" w:rsidRDefault="0010220F" w:rsidP="0010220F">
      <w:pPr>
        <w:rPr>
          <w:rFonts w:asciiTheme="minorHAnsi" w:hAnsiTheme="minorHAnsi" w:cstheme="minorHAnsi"/>
          <w:b/>
          <w:sz w:val="22"/>
          <w:szCs w:val="22"/>
        </w:rPr>
      </w:pPr>
      <w:proofErr w:type="spellStart"/>
      <w:r w:rsidRPr="009B44E4">
        <w:rPr>
          <w:rFonts w:asciiTheme="minorHAnsi" w:hAnsiTheme="minorHAnsi" w:cstheme="minorHAnsi"/>
          <w:b/>
          <w:sz w:val="22"/>
          <w:szCs w:val="22"/>
        </w:rPr>
        <w:t>Baie</w:t>
      </w:r>
      <w:proofErr w:type="spellEnd"/>
      <w:r w:rsidRPr="009B44E4">
        <w:rPr>
          <w:rFonts w:asciiTheme="minorHAnsi" w:hAnsiTheme="minorHAnsi" w:cstheme="minorHAnsi"/>
          <w:b/>
          <w:sz w:val="22"/>
          <w:szCs w:val="22"/>
        </w:rPr>
        <w:t xml:space="preserve"> </w:t>
      </w:r>
      <w:proofErr w:type="spellStart"/>
      <w:r w:rsidRPr="009B44E4">
        <w:rPr>
          <w:rFonts w:asciiTheme="minorHAnsi" w:hAnsiTheme="minorHAnsi" w:cstheme="minorHAnsi"/>
          <w:b/>
          <w:sz w:val="22"/>
          <w:szCs w:val="22"/>
        </w:rPr>
        <w:t>dankie</w:t>
      </w:r>
      <w:proofErr w:type="spellEnd"/>
      <w:r w:rsidRPr="009B44E4">
        <w:rPr>
          <w:rFonts w:asciiTheme="minorHAnsi" w:hAnsiTheme="minorHAnsi" w:cstheme="minorHAnsi"/>
          <w:b/>
          <w:sz w:val="22"/>
          <w:szCs w:val="22"/>
        </w:rPr>
        <w:t xml:space="preserve"> / Many thanks</w:t>
      </w:r>
    </w:p>
    <w:p w14:paraId="2BD263AC" w14:textId="77777777" w:rsidR="0010220F" w:rsidRPr="009B44E4" w:rsidRDefault="0010220F" w:rsidP="0010220F">
      <w:pPr>
        <w:rPr>
          <w:rFonts w:asciiTheme="minorHAnsi" w:hAnsiTheme="minorHAnsi" w:cstheme="minorHAnsi"/>
          <w:b/>
          <w:sz w:val="22"/>
          <w:szCs w:val="22"/>
        </w:rPr>
      </w:pPr>
    </w:p>
    <w:p w14:paraId="41469A3F" w14:textId="77777777" w:rsidR="0010220F" w:rsidRDefault="00541C7D" w:rsidP="0010220F">
      <w:pPr>
        <w:rPr>
          <w:noProof/>
          <w:lang w:val="en-ZA" w:eastAsia="en-ZA"/>
        </w:rPr>
      </w:pP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noProof/>
        </w:rPr>
        <w:drawing>
          <wp:inline distT="0" distB="0" distL="0" distR="0" wp14:anchorId="76498C06" wp14:editId="7E8DC3F4">
            <wp:extent cx="762000" cy="527050"/>
            <wp:effectExtent l="0" t="0" r="0" b="6350"/>
            <wp:docPr id="4" name="Picture 4" descr="mso6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642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527050"/>
                    </a:xfrm>
                    <a:prstGeom prst="rect">
                      <a:avLst/>
                    </a:prstGeom>
                    <a:noFill/>
                    <a:ln>
                      <a:noFill/>
                    </a:ln>
                  </pic:spPr>
                </pic:pic>
              </a:graphicData>
            </a:graphic>
          </wp:inline>
        </w:drawing>
      </w:r>
    </w:p>
    <w:p w14:paraId="4C9837C8" w14:textId="77777777" w:rsidR="00B84ED9" w:rsidRPr="009B44E4" w:rsidRDefault="00B84ED9" w:rsidP="0010220F">
      <w:pPr>
        <w:rPr>
          <w:rFonts w:asciiTheme="minorHAnsi" w:hAnsiTheme="minorHAnsi" w:cstheme="minorHAnsi"/>
          <w:b/>
          <w:sz w:val="22"/>
          <w:szCs w:val="22"/>
        </w:rPr>
      </w:pPr>
    </w:p>
    <w:p w14:paraId="06A0C5C8" w14:textId="77777777" w:rsidR="0010220F" w:rsidRPr="000D125C" w:rsidRDefault="003731F8" w:rsidP="0010220F">
      <w:pPr>
        <w:rPr>
          <w:rFonts w:asciiTheme="minorHAnsi" w:hAnsiTheme="minorHAnsi" w:cstheme="minorHAnsi"/>
          <w:b/>
          <w:lang w:val="de-DE"/>
        </w:rPr>
      </w:pPr>
      <w:r>
        <w:rPr>
          <w:rFonts w:asciiTheme="minorHAnsi" w:hAnsiTheme="minorHAnsi" w:cstheme="minorHAnsi"/>
          <w:b/>
          <w:lang w:val="de-DE"/>
        </w:rPr>
        <w:t>Gerhard Lourens</w:t>
      </w:r>
      <w:r w:rsidR="0010220F" w:rsidRPr="000D125C">
        <w:rPr>
          <w:rFonts w:asciiTheme="minorHAnsi" w:hAnsiTheme="minorHAnsi" w:cstheme="minorHAnsi"/>
          <w:b/>
          <w:lang w:val="de-DE"/>
        </w:rPr>
        <w:tab/>
      </w:r>
      <w:r w:rsidR="0010220F" w:rsidRPr="000D125C">
        <w:rPr>
          <w:rFonts w:asciiTheme="minorHAnsi" w:hAnsiTheme="minorHAnsi" w:cstheme="minorHAnsi"/>
          <w:b/>
          <w:lang w:val="de-DE"/>
        </w:rPr>
        <w:tab/>
      </w:r>
      <w:r w:rsidR="0010220F" w:rsidRPr="000D125C">
        <w:rPr>
          <w:rFonts w:asciiTheme="minorHAnsi" w:hAnsiTheme="minorHAnsi" w:cstheme="minorHAnsi"/>
          <w:b/>
          <w:lang w:val="de-DE"/>
        </w:rPr>
        <w:tab/>
      </w:r>
      <w:r w:rsidR="0010220F" w:rsidRPr="000D125C">
        <w:rPr>
          <w:rFonts w:asciiTheme="minorHAnsi" w:hAnsiTheme="minorHAnsi" w:cstheme="minorHAnsi"/>
          <w:b/>
          <w:lang w:val="de-DE"/>
        </w:rPr>
        <w:tab/>
      </w:r>
      <w:r w:rsidR="0010220F" w:rsidRPr="000D125C">
        <w:rPr>
          <w:rFonts w:asciiTheme="minorHAnsi" w:hAnsiTheme="minorHAnsi" w:cstheme="minorHAnsi"/>
          <w:b/>
          <w:lang w:val="de-DE"/>
        </w:rPr>
        <w:tab/>
      </w:r>
      <w:r w:rsidR="00D2687F">
        <w:rPr>
          <w:rFonts w:asciiTheme="minorHAnsi" w:hAnsiTheme="minorHAnsi" w:cstheme="minorHAnsi"/>
          <w:b/>
          <w:lang w:val="de-DE"/>
        </w:rPr>
        <w:tab/>
      </w:r>
      <w:r w:rsidR="0010220F" w:rsidRPr="000D125C">
        <w:rPr>
          <w:rFonts w:asciiTheme="minorHAnsi" w:hAnsiTheme="minorHAnsi" w:cstheme="minorHAnsi"/>
          <w:b/>
          <w:lang w:val="de-DE"/>
        </w:rPr>
        <w:tab/>
        <w:t>Dave van der Walt</w:t>
      </w:r>
    </w:p>
    <w:p w14:paraId="60D04021" w14:textId="77777777" w:rsidR="0010220F" w:rsidRPr="000D125C" w:rsidRDefault="0010220F" w:rsidP="0010220F">
      <w:pPr>
        <w:rPr>
          <w:rFonts w:asciiTheme="minorHAnsi" w:hAnsiTheme="minorHAnsi" w:cstheme="minorHAnsi"/>
          <w:lang w:val="af-ZA"/>
        </w:rPr>
      </w:pPr>
      <w:r w:rsidRPr="000D125C">
        <w:rPr>
          <w:rFonts w:asciiTheme="minorHAnsi" w:hAnsiTheme="minorHAnsi" w:cstheme="minorHAnsi"/>
          <w:b/>
          <w:lang w:val="de-DE"/>
        </w:rPr>
        <w:t xml:space="preserve">Voorsitter: </w:t>
      </w:r>
      <w:r w:rsidR="003731F8">
        <w:rPr>
          <w:rFonts w:asciiTheme="minorHAnsi" w:hAnsiTheme="minorHAnsi" w:cstheme="minorHAnsi"/>
          <w:b/>
          <w:lang w:val="de-DE"/>
        </w:rPr>
        <w:t>WP</w:t>
      </w:r>
      <w:r w:rsidRPr="000D125C">
        <w:rPr>
          <w:rFonts w:asciiTheme="minorHAnsi" w:hAnsiTheme="minorHAnsi" w:cstheme="minorHAnsi"/>
          <w:b/>
          <w:lang w:val="de-DE"/>
        </w:rPr>
        <w:t xml:space="preserve"> Tweekamp</w:t>
      </w:r>
      <w:r w:rsidRPr="000D125C">
        <w:rPr>
          <w:rFonts w:asciiTheme="minorHAnsi" w:hAnsiTheme="minorHAnsi" w:cstheme="minorHAnsi"/>
          <w:b/>
          <w:lang w:val="de-DE"/>
        </w:rPr>
        <w:tab/>
      </w:r>
      <w:r w:rsidRPr="000D125C">
        <w:rPr>
          <w:rFonts w:asciiTheme="minorHAnsi" w:hAnsiTheme="minorHAnsi" w:cstheme="minorHAnsi"/>
          <w:b/>
          <w:lang w:val="de-DE"/>
        </w:rPr>
        <w:tab/>
        <w:t>`</w:t>
      </w:r>
      <w:r w:rsidRPr="000D125C">
        <w:rPr>
          <w:rFonts w:asciiTheme="minorHAnsi" w:hAnsiTheme="minorHAnsi" w:cstheme="minorHAnsi"/>
          <w:b/>
          <w:lang w:val="de-DE"/>
        </w:rPr>
        <w:tab/>
      </w:r>
      <w:r w:rsidRPr="000D125C">
        <w:rPr>
          <w:rFonts w:asciiTheme="minorHAnsi" w:hAnsiTheme="minorHAnsi" w:cstheme="minorHAnsi"/>
          <w:b/>
          <w:lang w:val="de-DE"/>
        </w:rPr>
        <w:tab/>
      </w:r>
      <w:r w:rsidRPr="000D125C">
        <w:rPr>
          <w:rFonts w:asciiTheme="minorHAnsi" w:hAnsiTheme="minorHAnsi" w:cstheme="minorHAnsi"/>
          <w:b/>
          <w:lang w:val="de-DE"/>
        </w:rPr>
        <w:tab/>
        <w:t>Operasionele Bestuurder: Eden Tweekamp</w:t>
      </w:r>
    </w:p>
    <w:p w14:paraId="30390DDA" w14:textId="77777777" w:rsidR="0010220F" w:rsidRPr="009A749E" w:rsidRDefault="0010220F" w:rsidP="0010220F">
      <w:pPr>
        <w:rPr>
          <w:rFonts w:asciiTheme="minorHAnsi" w:hAnsiTheme="minorHAnsi" w:cstheme="minorHAnsi"/>
          <w:b/>
          <w:lang w:val="af-ZA"/>
        </w:rPr>
      </w:pPr>
      <w:r w:rsidRPr="009A749E">
        <w:rPr>
          <w:rFonts w:asciiTheme="minorHAnsi" w:hAnsiTheme="minorHAnsi" w:cstheme="minorHAnsi"/>
          <w:b/>
          <w:lang w:val="af-ZA"/>
        </w:rPr>
        <w:t xml:space="preserve">Chairperson: </w:t>
      </w:r>
      <w:r w:rsidR="00D2687F">
        <w:rPr>
          <w:rFonts w:asciiTheme="minorHAnsi" w:hAnsiTheme="minorHAnsi" w:cstheme="minorHAnsi"/>
          <w:b/>
          <w:lang w:val="af-ZA"/>
        </w:rPr>
        <w:t>WP</w:t>
      </w:r>
      <w:r w:rsidRPr="009A749E">
        <w:rPr>
          <w:rFonts w:asciiTheme="minorHAnsi" w:hAnsiTheme="minorHAnsi" w:cstheme="minorHAnsi"/>
          <w:b/>
          <w:lang w:val="af-ZA"/>
        </w:rPr>
        <w:t xml:space="preserve"> Biathlon</w:t>
      </w:r>
      <w:r w:rsidRPr="009A749E">
        <w:rPr>
          <w:rFonts w:asciiTheme="minorHAnsi" w:hAnsiTheme="minorHAnsi" w:cstheme="minorHAnsi"/>
          <w:b/>
          <w:lang w:val="af-ZA"/>
        </w:rPr>
        <w:tab/>
      </w:r>
      <w:r w:rsidRPr="009A749E">
        <w:rPr>
          <w:rFonts w:asciiTheme="minorHAnsi" w:hAnsiTheme="minorHAnsi" w:cstheme="minorHAnsi"/>
          <w:b/>
          <w:lang w:val="af-ZA"/>
        </w:rPr>
        <w:tab/>
      </w:r>
      <w:r w:rsidRPr="009A749E">
        <w:rPr>
          <w:rFonts w:asciiTheme="minorHAnsi" w:hAnsiTheme="minorHAnsi" w:cstheme="minorHAnsi"/>
          <w:b/>
          <w:lang w:val="af-ZA"/>
        </w:rPr>
        <w:tab/>
      </w:r>
      <w:r w:rsidRPr="009A749E">
        <w:rPr>
          <w:rFonts w:asciiTheme="minorHAnsi" w:hAnsiTheme="minorHAnsi" w:cstheme="minorHAnsi"/>
          <w:b/>
          <w:lang w:val="af-ZA"/>
        </w:rPr>
        <w:tab/>
      </w:r>
      <w:r w:rsidR="00D2687F">
        <w:rPr>
          <w:rFonts w:asciiTheme="minorHAnsi" w:hAnsiTheme="minorHAnsi" w:cstheme="minorHAnsi"/>
          <w:b/>
          <w:lang w:val="af-ZA"/>
        </w:rPr>
        <w:tab/>
      </w:r>
      <w:r w:rsidRPr="009A749E">
        <w:rPr>
          <w:rFonts w:asciiTheme="minorHAnsi" w:hAnsiTheme="minorHAnsi" w:cstheme="minorHAnsi"/>
          <w:b/>
          <w:lang w:val="af-ZA"/>
        </w:rPr>
        <w:tab/>
        <w:t>Operational Manager: Eden Biathlon</w:t>
      </w:r>
      <w:r w:rsidRPr="009A749E">
        <w:rPr>
          <w:rFonts w:asciiTheme="minorHAnsi" w:hAnsiTheme="minorHAnsi" w:cstheme="minorHAnsi"/>
          <w:b/>
          <w:lang w:val="af-ZA"/>
        </w:rPr>
        <w:tab/>
      </w:r>
    </w:p>
    <w:p w14:paraId="17D53233" w14:textId="77777777" w:rsidR="0010220F" w:rsidRPr="009B44E4" w:rsidRDefault="0010220F" w:rsidP="0010220F">
      <w:pPr>
        <w:rPr>
          <w:rFonts w:asciiTheme="minorHAnsi" w:hAnsiTheme="minorHAnsi" w:cstheme="minorHAnsi"/>
          <w:sz w:val="22"/>
          <w:szCs w:val="22"/>
        </w:rPr>
      </w:pPr>
    </w:p>
    <w:p w14:paraId="68F3855F" w14:textId="77777777" w:rsidR="0010220F" w:rsidRPr="00220DEF" w:rsidRDefault="0010220F" w:rsidP="0010220F"/>
    <w:p w14:paraId="61508C37" w14:textId="77777777" w:rsidR="00643BED" w:rsidRDefault="00643BED" w:rsidP="00643BED">
      <w:pPr>
        <w:rPr>
          <w:rFonts w:asciiTheme="minorHAnsi" w:hAnsiTheme="minorHAnsi" w:cstheme="minorHAnsi"/>
          <w:b/>
          <w:sz w:val="32"/>
          <w:szCs w:val="32"/>
          <w:lang w:val="en-ZA"/>
        </w:rPr>
      </w:pPr>
    </w:p>
    <w:p w14:paraId="6A1FF9BD" w14:textId="77777777" w:rsidR="00643BED" w:rsidRPr="00643BED" w:rsidRDefault="00643BED" w:rsidP="00643BED">
      <w:pPr>
        <w:rPr>
          <w:rFonts w:asciiTheme="minorHAnsi" w:hAnsiTheme="minorHAnsi" w:cstheme="minorHAnsi"/>
          <w:b/>
          <w:sz w:val="32"/>
          <w:szCs w:val="32"/>
          <w:lang w:val="en-ZA"/>
        </w:rPr>
      </w:pPr>
    </w:p>
    <w:sectPr w:rsidR="00643BED" w:rsidRPr="00643BED" w:rsidSect="00CA3F21">
      <w:headerReference w:type="default" r:id="rId13"/>
      <w:footerReference w:type="default" r:id="rId14"/>
      <w:pgSz w:w="11906" w:h="16838"/>
      <w:pgMar w:top="567" w:right="851" w:bottom="284" w:left="851"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D40EA" w14:textId="77777777" w:rsidR="009F24A1" w:rsidRDefault="009F24A1" w:rsidP="0054379E">
      <w:r>
        <w:separator/>
      </w:r>
    </w:p>
  </w:endnote>
  <w:endnote w:type="continuationSeparator" w:id="0">
    <w:p w14:paraId="4824D06E" w14:textId="77777777" w:rsidR="009F24A1" w:rsidRDefault="009F24A1" w:rsidP="0054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3665" w14:textId="77777777" w:rsidR="00B1259D" w:rsidRPr="00B1259D" w:rsidRDefault="00B7234D">
    <w:pPr>
      <w:pStyle w:val="Footer"/>
      <w:rPr>
        <w:b/>
        <w:i/>
      </w:rPr>
    </w:pPr>
    <w:r>
      <w:rPr>
        <w:noProof/>
        <w:lang w:val="en-ZA" w:eastAsia="en-ZA"/>
      </w:rPr>
      <w:drawing>
        <wp:inline distT="0" distB="0" distL="0" distR="0" wp14:anchorId="2C38DB6F" wp14:editId="1C46FB35">
          <wp:extent cx="558800" cy="558800"/>
          <wp:effectExtent l="0" t="0" r="0" b="0"/>
          <wp:docPr id="7" name="Picture 7" descr="Wimp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py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sidR="001C36ED" w:rsidRPr="004D201E">
      <w:rPr>
        <w:rFonts w:ascii="Arial" w:hAnsi="Arial" w:cs="Arial"/>
        <w:b/>
        <w:noProof/>
        <w:lang w:val="en-ZA" w:eastAsia="en-ZA"/>
      </w:rPr>
      <w:drawing>
        <wp:anchor distT="0" distB="0" distL="114300" distR="114300" simplePos="0" relativeHeight="251659264" behindDoc="0" locked="0" layoutInCell="1" allowOverlap="1" wp14:anchorId="6A1FD779" wp14:editId="629A3823">
          <wp:simplePos x="0" y="0"/>
          <wp:positionH relativeFrom="column">
            <wp:posOffset>6196965</wp:posOffset>
          </wp:positionH>
          <wp:positionV relativeFrom="paragraph">
            <wp:posOffset>31471</wp:posOffset>
          </wp:positionV>
          <wp:extent cx="471601" cy="450850"/>
          <wp:effectExtent l="0" t="0" r="5080" b="6350"/>
          <wp:wrapNone/>
          <wp:docPr id="9" name="Picture 9" descr="C:\Users\Almari\Pictures\SA Biath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ri\Pictures\SA Biathl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601"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rPr>
      <w:t xml:space="preserve">  </w:t>
    </w:r>
    <w:r w:rsidR="00A75366">
      <w:rPr>
        <w:b/>
        <w:i/>
      </w:rPr>
      <w:t xml:space="preserve"> </w:t>
    </w:r>
    <w:r w:rsidR="002875EF">
      <w:rPr>
        <w:b/>
        <w:i/>
      </w:rPr>
      <w:t xml:space="preserve">     </w:t>
    </w:r>
    <w:r w:rsidR="00A75366">
      <w:rPr>
        <w:b/>
        <w:i/>
      </w:rPr>
      <w:t xml:space="preserve">  </w:t>
    </w:r>
    <w:r w:rsidR="00901071">
      <w:rPr>
        <w:b/>
        <w:i/>
      </w:rPr>
      <w:t xml:space="preserve"> </w:t>
    </w:r>
    <w:r w:rsidR="00B317FA">
      <w:rPr>
        <w:noProof/>
        <w:lang w:val="en-ZA" w:eastAsia="en-ZA"/>
      </w:rPr>
      <w:drawing>
        <wp:inline distT="0" distB="0" distL="0" distR="0" wp14:anchorId="5168883B" wp14:editId="323F2064">
          <wp:extent cx="781050" cy="440028"/>
          <wp:effectExtent l="0" t="0" r="0" b="0"/>
          <wp:docPr id="3" name="Picture 3" descr="Image result for oudtshoorn municip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dtshoorn municipality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272" cy="440717"/>
                  </a:xfrm>
                  <a:prstGeom prst="rect">
                    <a:avLst/>
                  </a:prstGeom>
                  <a:noFill/>
                  <a:ln>
                    <a:noFill/>
                  </a:ln>
                </pic:spPr>
              </pic:pic>
            </a:graphicData>
          </a:graphic>
        </wp:inline>
      </w:drawing>
    </w:r>
    <w:r>
      <w:rPr>
        <w:b/>
        <w:i/>
      </w:rPr>
      <w:t xml:space="preserve"> </w:t>
    </w:r>
    <w:r w:rsidR="004643E0">
      <w:rPr>
        <w:b/>
        <w:i/>
      </w:rPr>
      <w:t xml:space="preserve"> </w:t>
    </w:r>
    <w:r w:rsidR="002875EF">
      <w:rPr>
        <w:b/>
        <w:i/>
      </w:rPr>
      <w:t xml:space="preserve">     </w:t>
    </w:r>
    <w:r w:rsidR="004643E0">
      <w:rPr>
        <w:b/>
        <w:i/>
      </w:rPr>
      <w:t xml:space="preserve"> </w:t>
    </w:r>
    <w:r w:rsidR="00836F5F">
      <w:rPr>
        <w:b/>
        <w:i/>
      </w:rPr>
      <w:t xml:space="preserve"> </w:t>
    </w:r>
    <w:r w:rsidR="00B1259D">
      <w:rPr>
        <w:noProof/>
        <w:lang w:val="en-ZA" w:eastAsia="en-ZA"/>
      </w:rPr>
      <w:drawing>
        <wp:inline distT="0" distB="0" distL="0" distR="0" wp14:anchorId="3ACA77D1" wp14:editId="04635E74">
          <wp:extent cx="1043940" cy="428469"/>
          <wp:effectExtent l="0" t="0" r="3810" b="0"/>
          <wp:docPr id="1" name="Picture 1" descr="C:\Users\Dave\Documents\LOGOS ALGEMEEN\WC DCA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Documents\LOGOS ALGEMEEN\WC DCAS 20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5622" cy="429159"/>
                  </a:xfrm>
                  <a:prstGeom prst="rect">
                    <a:avLst/>
                  </a:prstGeom>
                  <a:noFill/>
                  <a:ln>
                    <a:noFill/>
                  </a:ln>
                </pic:spPr>
              </pic:pic>
            </a:graphicData>
          </a:graphic>
        </wp:inline>
      </w:drawing>
    </w:r>
    <w:r>
      <w:rPr>
        <w:b/>
        <w:i/>
      </w:rPr>
      <w:t xml:space="preserve"> </w:t>
    </w:r>
    <w:r w:rsidR="00836F5F">
      <w:rPr>
        <w:b/>
        <w:i/>
      </w:rPr>
      <w:t xml:space="preserve"> </w:t>
    </w:r>
    <w:r w:rsidR="002875EF">
      <w:rPr>
        <w:b/>
        <w:i/>
      </w:rPr>
      <w:t xml:space="preserve">     </w:t>
    </w:r>
    <w:r w:rsidR="00836F5F">
      <w:rPr>
        <w:b/>
        <w:i/>
      </w:rPr>
      <w:t xml:space="preserve"> </w:t>
    </w:r>
    <w:r w:rsidR="00B1259D">
      <w:t xml:space="preserve"> </w:t>
    </w:r>
    <w:r w:rsidR="00B1259D">
      <w:rPr>
        <w:b/>
        <w:i/>
      </w:rPr>
      <w:t xml:space="preserve"> </w:t>
    </w:r>
    <w:r w:rsidR="001C36ED">
      <w:rPr>
        <w:b/>
        <w:i/>
      </w:rPr>
      <w:t xml:space="preserve"> </w:t>
    </w:r>
    <w:r w:rsidR="00A75366" w:rsidRPr="00A75366">
      <w:rPr>
        <w:b/>
        <w:i/>
      </w:rPr>
      <w:object w:dxaOrig="2838" w:dyaOrig="3400" w14:anchorId="732B2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5pt;height:30pt">
          <v:imagedata r:id="rId5" o:title=""/>
        </v:shape>
        <o:OLEObject Type="Embed" ProgID="AcroExch.Document.DC" ShapeID="_x0000_i1026" DrawAspect="Content" ObjectID="_1702800946" r:id="rId6"/>
      </w:object>
    </w:r>
    <w:r w:rsidR="00A75366">
      <w:rPr>
        <w:b/>
        <w:i/>
      </w:rPr>
      <w:t xml:space="preserve"> </w:t>
    </w:r>
    <w:r w:rsidR="00836F5F">
      <w:rPr>
        <w:b/>
        <w:i/>
      </w:rPr>
      <w:t xml:space="preserve">  </w:t>
    </w:r>
    <w:r w:rsidR="002875EF">
      <w:rPr>
        <w:b/>
        <w:i/>
      </w:rPr>
      <w:t xml:space="preserve">    </w:t>
    </w:r>
    <w:r w:rsidR="00836F5F">
      <w:rPr>
        <w:b/>
        <w:i/>
      </w:rPr>
      <w:t xml:space="preserve"> </w:t>
    </w:r>
    <w:r>
      <w:rPr>
        <w:b/>
        <w:i/>
      </w:rPr>
      <w:t xml:space="preserve"> </w:t>
    </w:r>
    <w:r w:rsidR="00236361">
      <w:rPr>
        <w:b/>
        <w:i/>
        <w:noProof/>
        <w:lang w:val="en-ZA" w:eastAsia="en-ZA"/>
      </w:rPr>
      <w:drawing>
        <wp:inline distT="0" distB="0" distL="0" distR="0" wp14:anchorId="5A7306E6" wp14:editId="09DC9713">
          <wp:extent cx="781050" cy="3939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644" cy="396299"/>
                  </a:xfrm>
                  <a:prstGeom prst="rect">
                    <a:avLst/>
                  </a:prstGeom>
                  <a:noFill/>
                </pic:spPr>
              </pic:pic>
            </a:graphicData>
          </a:graphic>
        </wp:inline>
      </w:drawing>
    </w:r>
    <w:r w:rsidR="00836F5F">
      <w:rPr>
        <w:b/>
        <w:i/>
      </w:rPr>
      <w:t xml:space="preserve">  </w:t>
    </w:r>
    <w:r w:rsidR="00A75366">
      <w:rPr>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EC386" w14:textId="77777777" w:rsidR="009F24A1" w:rsidRDefault="009F24A1" w:rsidP="0054379E">
      <w:r>
        <w:separator/>
      </w:r>
    </w:p>
  </w:footnote>
  <w:footnote w:type="continuationSeparator" w:id="0">
    <w:p w14:paraId="295FBCDF" w14:textId="77777777" w:rsidR="009F24A1" w:rsidRDefault="009F24A1" w:rsidP="00543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E16F" w14:textId="77777777" w:rsidR="0054379E" w:rsidRPr="00E1604C" w:rsidRDefault="00E1604C">
    <w:pPr>
      <w:pStyle w:val="Header"/>
      <w:rPr>
        <w:b/>
        <w:noProof/>
        <w:color w:val="0000FF" w:themeColor="hyperlink"/>
        <w:sz w:val="16"/>
        <w:szCs w:val="16"/>
        <w:u w:val="single"/>
        <w:lang w:eastAsia="en-ZA"/>
      </w:rPr>
    </w:pPr>
    <w:r>
      <w:rPr>
        <w:noProof/>
        <w:lang w:val="en-ZA" w:eastAsia="en-ZA"/>
      </w:rPr>
      <w:drawing>
        <wp:inline distT="0" distB="0" distL="0" distR="0" wp14:anchorId="67AAC73B" wp14:editId="1DAA0EEF">
          <wp:extent cx="1572334" cy="577003"/>
          <wp:effectExtent l="0" t="0" r="0" b="0"/>
          <wp:docPr id="5" name="Picture 5" descr="Description: C:\Users\User\AppData\Local\Microsoft\Windows\Temporary Internet Files\Content.Outlook\XNDV6BD0\HIGHGATE LOGO NEW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AppData\Local\Microsoft\Windows\Temporary Internet Files\Content.Outlook\XNDV6BD0\HIGHGATE LOGO NEW 2018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738" cy="584858"/>
                  </a:xfrm>
                  <a:prstGeom prst="rect">
                    <a:avLst/>
                  </a:prstGeom>
                  <a:noFill/>
                  <a:ln>
                    <a:noFill/>
                  </a:ln>
                </pic:spPr>
              </pic:pic>
            </a:graphicData>
          </a:graphic>
        </wp:inline>
      </w:drawing>
    </w:r>
    <w:r w:rsidR="00901071">
      <w:t xml:space="preserve">  </w:t>
    </w:r>
    <w:r>
      <w:t xml:space="preserve">   </w:t>
    </w:r>
    <w:r w:rsidR="00CD546B">
      <w:t xml:space="preserve">       </w:t>
    </w:r>
    <w:r w:rsidR="009965BB" w:rsidRPr="00E1604C">
      <w:rPr>
        <w:rFonts w:asciiTheme="minorHAnsi" w:hAnsiTheme="minorHAnsi" w:cstheme="minorHAnsi"/>
        <w:b/>
        <w:i/>
        <w:sz w:val="40"/>
        <w:szCs w:val="40"/>
      </w:rPr>
      <w:t>EDEN</w:t>
    </w:r>
    <w:r w:rsidR="007C1EB8" w:rsidRPr="00E1604C">
      <w:rPr>
        <w:rFonts w:asciiTheme="minorHAnsi" w:hAnsiTheme="minorHAnsi" w:cstheme="minorHAnsi"/>
        <w:b/>
        <w:i/>
        <w:sz w:val="40"/>
        <w:szCs w:val="40"/>
      </w:rPr>
      <w:t xml:space="preserve"> TWEEKAMP•BIATHLON</w:t>
    </w:r>
    <w:r>
      <w:rPr>
        <w:noProof/>
      </w:rPr>
      <w:drawing>
        <wp:inline distT="0" distB="0" distL="0" distR="0" wp14:anchorId="200B9AE7" wp14:editId="78424C9B">
          <wp:extent cx="685800" cy="685800"/>
          <wp:effectExtent l="0" t="0" r="0" b="0"/>
          <wp:docPr id="2" name="Picture 2" descr="C:\Users\User\AppData\Local\Microsoft\Windows\INetCache\Content.MSO\6BC72C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6BC72C46.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520" cy="695520"/>
                  </a:xfrm>
                  <a:prstGeom prst="rect">
                    <a:avLst/>
                  </a:prstGeom>
                  <a:noFill/>
                  <a:ln>
                    <a:noFill/>
                  </a:ln>
                </pic:spPr>
              </pic:pic>
            </a:graphicData>
          </a:graphic>
        </wp:inline>
      </w:drawing>
    </w:r>
    <w:r w:rsidR="009965BB">
      <w:rPr>
        <w:noProof/>
        <w:lang w:val="en-ZA" w:eastAsia="en-ZA"/>
      </w:rPr>
      <w:drawing>
        <wp:inline distT="0" distB="0" distL="0" distR="0" wp14:anchorId="2281DB75" wp14:editId="6ACCE8CC">
          <wp:extent cx="639519" cy="611470"/>
          <wp:effectExtent l="0" t="0" r="8255" b="0"/>
          <wp:docPr id="8" name="Picture 11"/>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9702" cy="611645"/>
                  </a:xfrm>
                  <a:prstGeom prst="rect">
                    <a:avLst/>
                  </a:prstGeom>
                  <a:noFill/>
                  <a:ln>
                    <a:noFill/>
                  </a:ln>
                </pic:spPr>
              </pic:pic>
            </a:graphicData>
          </a:graphic>
        </wp:inline>
      </w:drawing>
    </w:r>
    <w:r>
      <w:t xml:space="preserve">     </w:t>
    </w:r>
    <w:r w:rsidR="00CD546B">
      <w:t xml:space="preserve">                                                                                            </w:t>
    </w:r>
    <w:r>
      <w:rPr>
        <w:b/>
        <w:noProof/>
        <w:sz w:val="16"/>
        <w:szCs w:val="16"/>
        <w:lang w:eastAsia="en-ZA"/>
      </w:rPr>
      <w:t>108 Jan van Riebeeck Rd</w:t>
    </w:r>
    <w:r w:rsidR="0054379E" w:rsidRPr="007C1EB8">
      <w:rPr>
        <w:b/>
        <w:noProof/>
        <w:sz w:val="16"/>
        <w:szCs w:val="16"/>
        <w:lang w:eastAsia="en-ZA"/>
      </w:rPr>
      <w:t>, OUDTSTHOORN, 662</w:t>
    </w:r>
    <w:r>
      <w:rPr>
        <w:b/>
        <w:noProof/>
        <w:sz w:val="16"/>
        <w:szCs w:val="16"/>
        <w:lang w:eastAsia="en-ZA"/>
      </w:rPr>
      <w:t>5</w:t>
    </w:r>
    <w:r w:rsidR="00901071">
      <w:rPr>
        <w:b/>
        <w:noProof/>
        <w:sz w:val="16"/>
        <w:szCs w:val="16"/>
        <w:lang w:eastAsia="en-ZA"/>
      </w:rPr>
      <w:t xml:space="preserve">   </w:t>
    </w:r>
    <w:r>
      <w:rPr>
        <w:b/>
        <w:noProof/>
        <w:sz w:val="16"/>
        <w:szCs w:val="16"/>
        <w:lang w:eastAsia="en-ZA"/>
      </w:rPr>
      <w:t xml:space="preserve">   </w:t>
    </w:r>
    <w:r w:rsidR="0054379E" w:rsidRPr="007C1EB8">
      <w:rPr>
        <w:b/>
        <w:noProof/>
        <w:sz w:val="16"/>
        <w:szCs w:val="16"/>
        <w:lang w:eastAsia="en-ZA"/>
      </w:rPr>
      <w:t xml:space="preserve">082-7734901 </w:t>
    </w:r>
    <w:r>
      <w:rPr>
        <w:b/>
        <w:noProof/>
        <w:sz w:val="16"/>
        <w:szCs w:val="16"/>
        <w:lang w:eastAsia="en-ZA"/>
      </w:rPr>
      <w:t xml:space="preserve">  </w:t>
    </w:r>
    <w:r w:rsidR="00901071">
      <w:rPr>
        <w:b/>
        <w:noProof/>
        <w:sz w:val="16"/>
        <w:szCs w:val="16"/>
        <w:lang w:eastAsia="en-ZA"/>
      </w:rPr>
      <w:t xml:space="preserve">   </w:t>
    </w:r>
    <w:hyperlink r:id="rId4" w:history="1">
      <w:r>
        <w:rPr>
          <w:rStyle w:val="Hyperlink"/>
          <w:b/>
          <w:noProof/>
          <w:sz w:val="16"/>
          <w:szCs w:val="16"/>
          <w:lang w:eastAsia="en-ZA"/>
        </w:rPr>
        <w:t>davesusvdw@gmail.com</w:t>
      </w:r>
    </w:hyperlink>
    <w:r w:rsidR="0054379E" w:rsidRPr="007C1EB8">
      <w:rPr>
        <w:b/>
        <w:noProof/>
        <w:sz w:val="16"/>
        <w:szCs w:val="16"/>
        <w:lang w:eastAsia="en-ZA"/>
      </w:rPr>
      <w:t xml:space="preserve">  </w:t>
    </w:r>
    <w:r w:rsidR="007C1EB8">
      <w:rPr>
        <w:b/>
        <w:noProof/>
        <w:sz w:val="16"/>
        <w:szCs w:val="16"/>
        <w:lang w:eastAsia="en-ZA"/>
      </w:rPr>
      <w:t xml:space="preserve"> </w:t>
    </w:r>
    <w:r w:rsidR="0054379E" w:rsidRPr="007C1EB8">
      <w:rPr>
        <w:b/>
        <w:noProof/>
        <w:sz w:val="16"/>
        <w:szCs w:val="16"/>
        <w:lang w:eastAsia="en-ZA"/>
      </w:rPr>
      <w:t xml:space="preserve"> </w:t>
    </w:r>
    <w:r w:rsidR="00AC2E39" w:rsidRPr="007C1EB8">
      <w:rPr>
        <w:b/>
        <w:noProof/>
        <w:sz w:val="16"/>
        <w:szCs w:val="16"/>
        <w:lang w:eastAsia="en-ZA"/>
      </w:rPr>
      <w:t xml:space="preserve"> </w:t>
    </w:r>
    <w:r w:rsidR="00901071">
      <w:rPr>
        <w:b/>
        <w:noProof/>
        <w:sz w:val="16"/>
        <w:szCs w:val="16"/>
        <w:lang w:eastAsia="en-ZA"/>
      </w:rPr>
      <w:t xml:space="preserve"> </w:t>
    </w:r>
    <w:r w:rsidR="00AC2E39" w:rsidRPr="007C1EB8">
      <w:rPr>
        <w:b/>
        <w:noProof/>
        <w:sz w:val="16"/>
        <w:szCs w:val="16"/>
        <w:lang w:eastAsia="en-ZA"/>
      </w:rPr>
      <w:t xml:space="preserve"> </w:t>
    </w:r>
    <w:hyperlink r:id="rId5" w:history="1">
      <w:r>
        <w:rPr>
          <w:rStyle w:val="Hyperlink"/>
          <w:b/>
          <w:noProof/>
          <w:sz w:val="16"/>
          <w:szCs w:val="16"/>
          <w:lang w:eastAsia="en-ZA"/>
        </w:rPr>
        <w:t>www.edenbiathlon.co.za</w:t>
      </w:r>
    </w:hyperlink>
  </w:p>
  <w:p w14:paraId="1C0E3DF6" w14:textId="77777777" w:rsidR="00DA5953" w:rsidRPr="00DA5953" w:rsidRDefault="00DA5953" w:rsidP="00DA5953">
    <w:pPr>
      <w:pStyle w:val="Header"/>
      <w:jc w:val="center"/>
      <w:rPr>
        <w:i/>
        <w:noProof/>
        <w:color w:val="FF0000"/>
        <w:lang w:eastAsia="en-ZA"/>
      </w:rPr>
    </w:pPr>
    <w:r>
      <w:rPr>
        <w:b/>
        <w:i/>
        <w:noProof/>
        <w:color w:val="FF0000"/>
        <w:sz w:val="16"/>
        <w:szCs w:val="16"/>
        <w:lang w:eastAsia="en-ZA"/>
      </w:rPr>
      <w:t xml:space="preserve">                                                                                          </w:t>
    </w:r>
    <w:r w:rsidR="00CD546B">
      <w:rPr>
        <w:b/>
        <w:i/>
        <w:noProof/>
        <w:color w:val="FF0000"/>
        <w:sz w:val="16"/>
        <w:szCs w:val="16"/>
        <w:lang w:eastAsia="en-ZA"/>
      </w:rPr>
      <w:t xml:space="preserve">   </w:t>
    </w:r>
    <w:r>
      <w:rPr>
        <w:b/>
        <w:i/>
        <w:noProof/>
        <w:color w:val="FF0000"/>
        <w:sz w:val="16"/>
        <w:szCs w:val="16"/>
        <w:lang w:eastAsia="en-ZA"/>
      </w:rPr>
      <w:t xml:space="preserve">“Eden Sport Federation of the Year 2019”   </w:t>
    </w:r>
  </w:p>
  <w:p w14:paraId="696BC9A7" w14:textId="77777777" w:rsidR="00DB613E" w:rsidRDefault="009F24A1">
    <w:pPr>
      <w:pStyle w:val="Header"/>
      <w:rPr>
        <w:b/>
        <w:noProof/>
        <w:lang w:eastAsia="en-ZA"/>
      </w:rPr>
    </w:pPr>
    <w:r>
      <w:rPr>
        <w:b/>
        <w:noProof/>
        <w:lang w:eastAsia="en-ZA"/>
      </w:rPr>
      <w:pict w14:anchorId="520BDD62">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25E"/>
    <w:multiLevelType w:val="hybridMultilevel"/>
    <w:tmpl w:val="0FBAB4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35A22CE"/>
    <w:multiLevelType w:val="hybridMultilevel"/>
    <w:tmpl w:val="CB447E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8716DD5"/>
    <w:multiLevelType w:val="hybridMultilevel"/>
    <w:tmpl w:val="A6104F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13C3AB4"/>
    <w:multiLevelType w:val="hybridMultilevel"/>
    <w:tmpl w:val="82A681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342470E"/>
    <w:multiLevelType w:val="hybridMultilevel"/>
    <w:tmpl w:val="3D8C86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B5064C2"/>
    <w:multiLevelType w:val="hybridMultilevel"/>
    <w:tmpl w:val="6778CA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51949AF"/>
    <w:multiLevelType w:val="hybridMultilevel"/>
    <w:tmpl w:val="2E70F552"/>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7" w15:restartNumberingAfterBreak="0">
    <w:nsid w:val="355E03DD"/>
    <w:multiLevelType w:val="hybridMultilevel"/>
    <w:tmpl w:val="507E880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8" w15:restartNumberingAfterBreak="0">
    <w:nsid w:val="36AC111E"/>
    <w:multiLevelType w:val="hybridMultilevel"/>
    <w:tmpl w:val="42205A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ACA0BB2"/>
    <w:multiLevelType w:val="hybridMultilevel"/>
    <w:tmpl w:val="CD223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2069E8"/>
    <w:multiLevelType w:val="hybridMultilevel"/>
    <w:tmpl w:val="710089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D2A443C"/>
    <w:multiLevelType w:val="hybridMultilevel"/>
    <w:tmpl w:val="0B5873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4E36AD0"/>
    <w:multiLevelType w:val="hybridMultilevel"/>
    <w:tmpl w:val="F9DE7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9810F8"/>
    <w:multiLevelType w:val="hybridMultilevel"/>
    <w:tmpl w:val="7368D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F93000"/>
    <w:multiLevelType w:val="hybridMultilevel"/>
    <w:tmpl w:val="4EF463A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4ACE7549"/>
    <w:multiLevelType w:val="hybridMultilevel"/>
    <w:tmpl w:val="AE78E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3057D81"/>
    <w:multiLevelType w:val="hybridMultilevel"/>
    <w:tmpl w:val="361A03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6063176"/>
    <w:multiLevelType w:val="hybridMultilevel"/>
    <w:tmpl w:val="8E68960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15:restartNumberingAfterBreak="0">
    <w:nsid w:val="69B345B0"/>
    <w:multiLevelType w:val="hybridMultilevel"/>
    <w:tmpl w:val="691E3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DA750A"/>
    <w:multiLevelType w:val="hybridMultilevel"/>
    <w:tmpl w:val="B74463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B305302"/>
    <w:multiLevelType w:val="hybridMultilevel"/>
    <w:tmpl w:val="C53876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52B52D2"/>
    <w:multiLevelType w:val="hybridMultilevel"/>
    <w:tmpl w:val="68E240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52E2414"/>
    <w:multiLevelType w:val="hybridMultilevel"/>
    <w:tmpl w:val="11E045D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5EB0519"/>
    <w:multiLevelType w:val="hybridMultilevel"/>
    <w:tmpl w:val="9210EB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3"/>
  </w:num>
  <w:num w:numId="4">
    <w:abstractNumId w:val="1"/>
  </w:num>
  <w:num w:numId="5">
    <w:abstractNumId w:val="19"/>
  </w:num>
  <w:num w:numId="6">
    <w:abstractNumId w:val="21"/>
  </w:num>
  <w:num w:numId="7">
    <w:abstractNumId w:val="3"/>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num>
  <w:num w:numId="11">
    <w:abstractNumId w:val="22"/>
  </w:num>
  <w:num w:numId="12">
    <w:abstractNumId w:val="2"/>
  </w:num>
  <w:num w:numId="13">
    <w:abstractNumId w:val="4"/>
  </w:num>
  <w:num w:numId="14">
    <w:abstractNumId w:val="15"/>
  </w:num>
  <w:num w:numId="15">
    <w:abstractNumId w:val="11"/>
  </w:num>
  <w:num w:numId="16">
    <w:abstractNumId w:val="16"/>
  </w:num>
  <w:num w:numId="17">
    <w:abstractNumId w:val="23"/>
  </w:num>
  <w:num w:numId="18">
    <w:abstractNumId w:val="5"/>
  </w:num>
  <w:num w:numId="19">
    <w:abstractNumId w:val="10"/>
  </w:num>
  <w:num w:numId="20">
    <w:abstractNumId w:val="6"/>
  </w:num>
  <w:num w:numId="21">
    <w:abstractNumId w:val="8"/>
  </w:num>
  <w:num w:numId="22">
    <w:abstractNumId w:val="0"/>
  </w:num>
  <w:num w:numId="23">
    <w:abstractNumId w:val="7"/>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79E"/>
    <w:rsid w:val="00015119"/>
    <w:rsid w:val="00021E66"/>
    <w:rsid w:val="000418BB"/>
    <w:rsid w:val="00042F73"/>
    <w:rsid w:val="000431DC"/>
    <w:rsid w:val="000707CB"/>
    <w:rsid w:val="00083C14"/>
    <w:rsid w:val="000D531A"/>
    <w:rsid w:val="000D71F7"/>
    <w:rsid w:val="000E64C8"/>
    <w:rsid w:val="0010220F"/>
    <w:rsid w:val="001066FC"/>
    <w:rsid w:val="001132F2"/>
    <w:rsid w:val="00116C0D"/>
    <w:rsid w:val="001178A9"/>
    <w:rsid w:val="001322DB"/>
    <w:rsid w:val="00177E36"/>
    <w:rsid w:val="00190C07"/>
    <w:rsid w:val="001A19F6"/>
    <w:rsid w:val="001A4C9A"/>
    <w:rsid w:val="001C36ED"/>
    <w:rsid w:val="001D04FF"/>
    <w:rsid w:val="001D3CF2"/>
    <w:rsid w:val="001D6DFE"/>
    <w:rsid w:val="00213C63"/>
    <w:rsid w:val="00220DEF"/>
    <w:rsid w:val="00223AE0"/>
    <w:rsid w:val="00236361"/>
    <w:rsid w:val="002622CA"/>
    <w:rsid w:val="00266FD9"/>
    <w:rsid w:val="00273A4A"/>
    <w:rsid w:val="00284FC2"/>
    <w:rsid w:val="0028607F"/>
    <w:rsid w:val="002875EF"/>
    <w:rsid w:val="002938BE"/>
    <w:rsid w:val="002973CD"/>
    <w:rsid w:val="002C5B60"/>
    <w:rsid w:val="002D696A"/>
    <w:rsid w:val="002F1606"/>
    <w:rsid w:val="002F329B"/>
    <w:rsid w:val="002F4A25"/>
    <w:rsid w:val="003000A3"/>
    <w:rsid w:val="00307F3C"/>
    <w:rsid w:val="003203BB"/>
    <w:rsid w:val="00321C25"/>
    <w:rsid w:val="00364F08"/>
    <w:rsid w:val="003731F8"/>
    <w:rsid w:val="003820A3"/>
    <w:rsid w:val="003853B1"/>
    <w:rsid w:val="00385522"/>
    <w:rsid w:val="00394B02"/>
    <w:rsid w:val="003C500D"/>
    <w:rsid w:val="003D6A60"/>
    <w:rsid w:val="00436362"/>
    <w:rsid w:val="00436C8A"/>
    <w:rsid w:val="00442611"/>
    <w:rsid w:val="00457287"/>
    <w:rsid w:val="00457601"/>
    <w:rsid w:val="00462FEA"/>
    <w:rsid w:val="0046367E"/>
    <w:rsid w:val="004643E0"/>
    <w:rsid w:val="00465199"/>
    <w:rsid w:val="004B5EF5"/>
    <w:rsid w:val="004F3A33"/>
    <w:rsid w:val="00521820"/>
    <w:rsid w:val="00523156"/>
    <w:rsid w:val="005364C2"/>
    <w:rsid w:val="00541C7D"/>
    <w:rsid w:val="0054379E"/>
    <w:rsid w:val="00561A15"/>
    <w:rsid w:val="00581D18"/>
    <w:rsid w:val="00594AE3"/>
    <w:rsid w:val="00595DF1"/>
    <w:rsid w:val="005F2271"/>
    <w:rsid w:val="00603112"/>
    <w:rsid w:val="00612452"/>
    <w:rsid w:val="00643BED"/>
    <w:rsid w:val="00654D2B"/>
    <w:rsid w:val="00656050"/>
    <w:rsid w:val="0069597B"/>
    <w:rsid w:val="006A667E"/>
    <w:rsid w:val="006D3667"/>
    <w:rsid w:val="006F5ABA"/>
    <w:rsid w:val="00704E49"/>
    <w:rsid w:val="007142F7"/>
    <w:rsid w:val="0077320D"/>
    <w:rsid w:val="00790C51"/>
    <w:rsid w:val="007B1AA8"/>
    <w:rsid w:val="007B3C94"/>
    <w:rsid w:val="007C1EB8"/>
    <w:rsid w:val="007D2D54"/>
    <w:rsid w:val="007D45CE"/>
    <w:rsid w:val="007D6AA2"/>
    <w:rsid w:val="007F2340"/>
    <w:rsid w:val="00807C4C"/>
    <w:rsid w:val="00834359"/>
    <w:rsid w:val="00836F5F"/>
    <w:rsid w:val="00850A56"/>
    <w:rsid w:val="008D347F"/>
    <w:rsid w:val="00901071"/>
    <w:rsid w:val="00907798"/>
    <w:rsid w:val="00923371"/>
    <w:rsid w:val="00965093"/>
    <w:rsid w:val="00973F88"/>
    <w:rsid w:val="00984843"/>
    <w:rsid w:val="00994EB1"/>
    <w:rsid w:val="009965BB"/>
    <w:rsid w:val="009B6634"/>
    <w:rsid w:val="009F24A1"/>
    <w:rsid w:val="009F31CD"/>
    <w:rsid w:val="00A44CB4"/>
    <w:rsid w:val="00A46FF6"/>
    <w:rsid w:val="00A64AF1"/>
    <w:rsid w:val="00A67870"/>
    <w:rsid w:val="00A75366"/>
    <w:rsid w:val="00A82506"/>
    <w:rsid w:val="00A836E7"/>
    <w:rsid w:val="00A8377D"/>
    <w:rsid w:val="00A855EA"/>
    <w:rsid w:val="00A90502"/>
    <w:rsid w:val="00A97569"/>
    <w:rsid w:val="00AC1209"/>
    <w:rsid w:val="00AC2E39"/>
    <w:rsid w:val="00AC46D9"/>
    <w:rsid w:val="00AF4126"/>
    <w:rsid w:val="00B0159C"/>
    <w:rsid w:val="00B1259D"/>
    <w:rsid w:val="00B2646C"/>
    <w:rsid w:val="00B317FA"/>
    <w:rsid w:val="00B32030"/>
    <w:rsid w:val="00B369D4"/>
    <w:rsid w:val="00B46FF9"/>
    <w:rsid w:val="00B52A20"/>
    <w:rsid w:val="00B7234D"/>
    <w:rsid w:val="00B83C1A"/>
    <w:rsid w:val="00B84ED9"/>
    <w:rsid w:val="00B95C7E"/>
    <w:rsid w:val="00BD4633"/>
    <w:rsid w:val="00BF72F3"/>
    <w:rsid w:val="00C215EB"/>
    <w:rsid w:val="00C33320"/>
    <w:rsid w:val="00C407CC"/>
    <w:rsid w:val="00C71ABC"/>
    <w:rsid w:val="00C75A75"/>
    <w:rsid w:val="00CA3C0B"/>
    <w:rsid w:val="00CA3F21"/>
    <w:rsid w:val="00CA5D80"/>
    <w:rsid w:val="00CB32EC"/>
    <w:rsid w:val="00CB43A9"/>
    <w:rsid w:val="00CD546B"/>
    <w:rsid w:val="00CF19E5"/>
    <w:rsid w:val="00D21379"/>
    <w:rsid w:val="00D2687F"/>
    <w:rsid w:val="00D440E1"/>
    <w:rsid w:val="00D8548F"/>
    <w:rsid w:val="00D867F0"/>
    <w:rsid w:val="00DA5953"/>
    <w:rsid w:val="00DB613E"/>
    <w:rsid w:val="00DC3587"/>
    <w:rsid w:val="00DF6E6D"/>
    <w:rsid w:val="00E1177E"/>
    <w:rsid w:val="00E1604C"/>
    <w:rsid w:val="00E53096"/>
    <w:rsid w:val="00E57603"/>
    <w:rsid w:val="00F05028"/>
    <w:rsid w:val="00F10E7D"/>
    <w:rsid w:val="00F47F9E"/>
    <w:rsid w:val="00F53F3B"/>
    <w:rsid w:val="00F56C91"/>
    <w:rsid w:val="00F80992"/>
    <w:rsid w:val="00F83EB8"/>
    <w:rsid w:val="00F875B5"/>
    <w:rsid w:val="00FA146C"/>
    <w:rsid w:val="00FD7EB7"/>
    <w:rsid w:val="00FE1811"/>
    <w:rsid w:val="00FE60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7D9A1"/>
  <w15:docId w15:val="{471C3EE3-48D7-48C0-B985-F12FD750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F9E"/>
    <w:pPr>
      <w:spacing w:after="0" w:line="240" w:lineRule="auto"/>
    </w:pPr>
    <w:rPr>
      <w:rFonts w:ascii="Comic Sans MS" w:eastAsia="Times New Roman" w:hAnsi="Comic Sans MS" w:cs="Times New Roman"/>
      <w:sz w:val="20"/>
      <w:szCs w:val="20"/>
      <w:lang w:val="en-GB"/>
    </w:rPr>
  </w:style>
  <w:style w:type="paragraph" w:styleId="Heading1">
    <w:name w:val="heading 1"/>
    <w:basedOn w:val="Normal"/>
    <w:next w:val="Normal"/>
    <w:link w:val="Heading1Char"/>
    <w:uiPriority w:val="9"/>
    <w:qFormat/>
    <w:rsid w:val="003D6A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73F88"/>
    <w:pPr>
      <w:keepNext/>
      <w:jc w:val="center"/>
      <w:outlineLvl w:val="1"/>
    </w:pPr>
    <w:rPr>
      <w:b/>
      <w:bCs/>
      <w:sz w:val="24"/>
      <w:szCs w:val="24"/>
    </w:rPr>
  </w:style>
  <w:style w:type="paragraph" w:styleId="Heading3">
    <w:name w:val="heading 3"/>
    <w:basedOn w:val="Normal"/>
    <w:next w:val="Normal"/>
    <w:link w:val="Heading3Char"/>
    <w:uiPriority w:val="9"/>
    <w:semiHidden/>
    <w:unhideWhenUsed/>
    <w:qFormat/>
    <w:rsid w:val="00973F8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79E"/>
    <w:pPr>
      <w:tabs>
        <w:tab w:val="center" w:pos="4513"/>
        <w:tab w:val="right" w:pos="9026"/>
      </w:tabs>
    </w:pPr>
  </w:style>
  <w:style w:type="character" w:customStyle="1" w:styleId="HeaderChar">
    <w:name w:val="Header Char"/>
    <w:basedOn w:val="DefaultParagraphFont"/>
    <w:link w:val="Header"/>
    <w:uiPriority w:val="99"/>
    <w:rsid w:val="0054379E"/>
  </w:style>
  <w:style w:type="paragraph" w:styleId="Footer">
    <w:name w:val="footer"/>
    <w:basedOn w:val="Normal"/>
    <w:link w:val="FooterChar"/>
    <w:uiPriority w:val="99"/>
    <w:unhideWhenUsed/>
    <w:rsid w:val="0054379E"/>
    <w:pPr>
      <w:tabs>
        <w:tab w:val="center" w:pos="4513"/>
        <w:tab w:val="right" w:pos="9026"/>
      </w:tabs>
    </w:pPr>
  </w:style>
  <w:style w:type="character" w:customStyle="1" w:styleId="FooterChar">
    <w:name w:val="Footer Char"/>
    <w:basedOn w:val="DefaultParagraphFont"/>
    <w:link w:val="Footer"/>
    <w:uiPriority w:val="99"/>
    <w:rsid w:val="0054379E"/>
  </w:style>
  <w:style w:type="paragraph" w:styleId="BalloonText">
    <w:name w:val="Balloon Text"/>
    <w:basedOn w:val="Normal"/>
    <w:link w:val="BalloonTextChar"/>
    <w:uiPriority w:val="99"/>
    <w:semiHidden/>
    <w:unhideWhenUsed/>
    <w:rsid w:val="0054379E"/>
    <w:rPr>
      <w:rFonts w:ascii="Tahoma" w:hAnsi="Tahoma" w:cs="Tahoma"/>
      <w:sz w:val="16"/>
      <w:szCs w:val="16"/>
    </w:rPr>
  </w:style>
  <w:style w:type="character" w:customStyle="1" w:styleId="BalloonTextChar">
    <w:name w:val="Balloon Text Char"/>
    <w:basedOn w:val="DefaultParagraphFont"/>
    <w:link w:val="BalloonText"/>
    <w:uiPriority w:val="99"/>
    <w:semiHidden/>
    <w:rsid w:val="0054379E"/>
    <w:rPr>
      <w:rFonts w:ascii="Tahoma" w:hAnsi="Tahoma" w:cs="Tahoma"/>
      <w:sz w:val="16"/>
      <w:szCs w:val="16"/>
    </w:rPr>
  </w:style>
  <w:style w:type="character" w:styleId="Hyperlink">
    <w:name w:val="Hyperlink"/>
    <w:basedOn w:val="DefaultParagraphFont"/>
    <w:unhideWhenUsed/>
    <w:rsid w:val="0054379E"/>
    <w:rPr>
      <w:color w:val="0000FF" w:themeColor="hyperlink"/>
      <w:u w:val="single"/>
    </w:rPr>
  </w:style>
  <w:style w:type="character" w:customStyle="1" w:styleId="Heading2Char">
    <w:name w:val="Heading 2 Char"/>
    <w:basedOn w:val="DefaultParagraphFont"/>
    <w:link w:val="Heading2"/>
    <w:rsid w:val="00973F88"/>
    <w:rPr>
      <w:rFonts w:ascii="Comic Sans MS" w:eastAsia="Times New Roman" w:hAnsi="Comic Sans MS" w:cs="Times New Roman"/>
      <w:b/>
      <w:bCs/>
      <w:sz w:val="24"/>
      <w:szCs w:val="24"/>
      <w:lang w:val="en-GB"/>
    </w:rPr>
  </w:style>
  <w:style w:type="character" w:customStyle="1" w:styleId="Heading3Char">
    <w:name w:val="Heading 3 Char"/>
    <w:basedOn w:val="DefaultParagraphFont"/>
    <w:link w:val="Heading3"/>
    <w:uiPriority w:val="9"/>
    <w:semiHidden/>
    <w:rsid w:val="00973F8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E1811"/>
    <w:pPr>
      <w:ind w:left="720"/>
      <w:contextualSpacing/>
    </w:pPr>
  </w:style>
  <w:style w:type="table" w:styleId="TableGrid">
    <w:name w:val="Table Grid"/>
    <w:basedOn w:val="TableNormal"/>
    <w:uiPriority w:val="59"/>
    <w:rsid w:val="0038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D6A60"/>
    <w:rPr>
      <w:rFonts w:asciiTheme="majorHAnsi" w:eastAsiaTheme="majorEastAsia" w:hAnsiTheme="majorHAnsi" w:cstheme="majorBidi"/>
      <w:b/>
      <w:bCs/>
      <w:color w:val="365F91" w:themeColor="accent1" w:themeShade="BF"/>
      <w:sz w:val="28"/>
      <w:szCs w:val="28"/>
      <w:lang w:val="en-GB"/>
    </w:rPr>
  </w:style>
  <w:style w:type="character" w:styleId="UnresolvedMention">
    <w:name w:val="Unresolved Mention"/>
    <w:basedOn w:val="DefaultParagraphFont"/>
    <w:uiPriority w:val="99"/>
    <w:semiHidden/>
    <w:unhideWhenUsed/>
    <w:rsid w:val="00D86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410455">
      <w:bodyDiv w:val="1"/>
      <w:marLeft w:val="0"/>
      <w:marRight w:val="0"/>
      <w:marTop w:val="0"/>
      <w:marBottom w:val="0"/>
      <w:divBdr>
        <w:top w:val="none" w:sz="0" w:space="0" w:color="auto"/>
        <w:left w:val="none" w:sz="0" w:space="0" w:color="auto"/>
        <w:bottom w:val="none" w:sz="0" w:space="0" w:color="auto"/>
        <w:right w:val="none" w:sz="0" w:space="0" w:color="auto"/>
      </w:divBdr>
    </w:div>
    <w:div w:id="199891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nquiries@oudtshoorn.com" TargetMode="External"/><Relationship Id="rId4" Type="http://schemas.openxmlformats.org/officeDocument/2006/relationships/settings" Target="settings.xml"/><Relationship Id="rId9" Type="http://schemas.openxmlformats.org/officeDocument/2006/relationships/hyperlink" Target="mailto:Gerhard.Louwrens@pepsico.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gif"/><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oleObject" Target="embeddings/oleObject1.bin"/><Relationship Id="rId5" Type="http://schemas.openxmlformats.org/officeDocument/2006/relationships/image" Target="media/image11.emf"/><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hyperlink" Target="http://www.edenbiathlon.co.za" TargetMode="External"/><Relationship Id="rId4" Type="http://schemas.openxmlformats.org/officeDocument/2006/relationships/hyperlink" Target="mailto:davesus@telkoms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D13E2-962E-4301-9655-BD3D12676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Louwrens, Gerhard {PEP}</cp:lastModifiedBy>
  <cp:revision>4</cp:revision>
  <cp:lastPrinted>2021-11-30T18:11:00Z</cp:lastPrinted>
  <dcterms:created xsi:type="dcterms:W3CDTF">2021-11-30T17:13:00Z</dcterms:created>
  <dcterms:modified xsi:type="dcterms:W3CDTF">2021-11-30T18:12:00Z</dcterms:modified>
</cp:coreProperties>
</file>