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C19" w:rsidRPr="003D6A60" w:rsidRDefault="006D4C19" w:rsidP="006D4C19">
      <w:pPr>
        <w:rPr>
          <w:rFonts w:ascii="Calibri" w:hAnsi="Calibri"/>
          <w:b/>
          <w:sz w:val="32"/>
          <w:szCs w:val="32"/>
        </w:rPr>
      </w:pPr>
      <w:r w:rsidRPr="003D6A60">
        <w:rPr>
          <w:rFonts w:ascii="Calibri" w:hAnsi="Calibri" w:cs="Calibri"/>
          <w:b/>
          <w:sz w:val="32"/>
          <w:szCs w:val="32"/>
        </w:rPr>
        <w:t>DATUMLYS</w:t>
      </w:r>
      <w:r>
        <w:rPr>
          <w:rFonts w:ascii="Calibri" w:hAnsi="Calibri"/>
          <w:b/>
          <w:sz w:val="32"/>
          <w:szCs w:val="32"/>
        </w:rPr>
        <w:t xml:space="preserve"> </w:t>
      </w:r>
      <w:r w:rsidR="005E2511">
        <w:rPr>
          <w:rFonts w:ascii="Calibri" w:hAnsi="Calibri"/>
          <w:b/>
          <w:sz w:val="32"/>
          <w:szCs w:val="32"/>
        </w:rPr>
        <w:t xml:space="preserve">/ FIXTURE LIST </w:t>
      </w:r>
      <w:r>
        <w:rPr>
          <w:rFonts w:ascii="Calibri" w:hAnsi="Calibri"/>
          <w:b/>
          <w:sz w:val="32"/>
          <w:szCs w:val="32"/>
        </w:rPr>
        <w:t xml:space="preserve">2021/22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D4C19" w:rsidRPr="003D6A60" w:rsidTr="00F8562F">
        <w:tc>
          <w:tcPr>
            <w:tcW w:w="11134" w:type="dxa"/>
            <w:shd w:val="clear" w:color="auto" w:fill="auto"/>
          </w:tcPr>
          <w:p w:rsidR="006D4C19" w:rsidRPr="003D6A60" w:rsidRDefault="006D4C19" w:rsidP="00F8562F">
            <w:pPr>
              <w:keepNext/>
              <w:outlineLvl w:val="0"/>
              <w:rPr>
                <w:rFonts w:ascii="Calibri" w:hAnsi="Calibri"/>
                <w:b/>
                <w:sz w:val="24"/>
                <w:szCs w:val="24"/>
              </w:rPr>
            </w:pPr>
            <w:r w:rsidRPr="003D6A60">
              <w:rPr>
                <w:rFonts w:ascii="Calibri" w:hAnsi="Calibri"/>
                <w:b/>
                <w:sz w:val="24"/>
                <w:szCs w:val="24"/>
              </w:rPr>
              <w:t>DATUM</w:t>
            </w:r>
            <w:r w:rsidR="005E2511">
              <w:rPr>
                <w:rFonts w:ascii="Calibri" w:hAnsi="Calibri"/>
                <w:b/>
                <w:sz w:val="24"/>
                <w:szCs w:val="24"/>
              </w:rPr>
              <w:t>/DATE</w:t>
            </w:r>
            <w:r w:rsidRPr="003D6A60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            </w:t>
            </w:r>
            <w:r w:rsidRPr="003D6A60">
              <w:rPr>
                <w:rFonts w:ascii="Calibri" w:hAnsi="Calibri"/>
                <w:b/>
                <w:sz w:val="24"/>
                <w:szCs w:val="24"/>
              </w:rPr>
              <w:t xml:space="preserve">BYEENKOMS/EVENT                                        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         </w:t>
            </w:r>
            <w:r w:rsidRPr="003D6A60">
              <w:rPr>
                <w:rFonts w:ascii="Calibri" w:hAnsi="Calibri"/>
                <w:b/>
                <w:sz w:val="24"/>
                <w:szCs w:val="24"/>
              </w:rPr>
              <w:t>TYD</w:t>
            </w:r>
            <w:r w:rsidR="005E2511">
              <w:rPr>
                <w:rFonts w:ascii="Calibri" w:hAnsi="Calibri"/>
                <w:b/>
                <w:sz w:val="24"/>
                <w:szCs w:val="24"/>
              </w:rPr>
              <w:t>/TIME</w:t>
            </w:r>
            <w:r w:rsidRPr="003D6A60">
              <w:rPr>
                <w:rFonts w:ascii="Calibri" w:hAnsi="Calibri"/>
                <w:b/>
                <w:sz w:val="24"/>
                <w:szCs w:val="24"/>
              </w:rPr>
              <w:t xml:space="preserve">         VENUE</w:t>
            </w:r>
          </w:p>
        </w:tc>
      </w:tr>
    </w:tbl>
    <w:p w:rsidR="006D4C19" w:rsidRDefault="006D4C19" w:rsidP="006D4C19">
      <w:pPr>
        <w:keepNext/>
        <w:outlineLvl w:val="0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  <w:u w:val="single"/>
        </w:rPr>
        <w:t>2021</w:t>
      </w:r>
    </w:p>
    <w:p w:rsidR="006D4C19" w:rsidRDefault="006D4C19" w:rsidP="006D4C19">
      <w:pPr>
        <w:keepNext/>
        <w:outlineLvl w:val="0"/>
        <w:rPr>
          <w:rFonts w:ascii="Calibri" w:hAnsi="Calibri"/>
          <w:b/>
          <w:sz w:val="24"/>
          <w:szCs w:val="24"/>
          <w:u w:val="single"/>
        </w:rPr>
      </w:pPr>
    </w:p>
    <w:p w:rsidR="006D4C19" w:rsidRDefault="006D4C19" w:rsidP="006D4C19">
      <w:pPr>
        <w:keepNext/>
        <w:outlineLvl w:val="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11</w:t>
      </w:r>
      <w:r>
        <w:rPr>
          <w:rFonts w:ascii="Calibri" w:hAnsi="Calibri"/>
          <w:sz w:val="24"/>
          <w:szCs w:val="24"/>
        </w:rPr>
        <w:tab/>
      </w:r>
      <w:proofErr w:type="spellStart"/>
      <w:r>
        <w:rPr>
          <w:rFonts w:ascii="Calibri" w:hAnsi="Calibri"/>
          <w:b/>
          <w:sz w:val="24"/>
          <w:szCs w:val="24"/>
        </w:rPr>
        <w:t>Okt</w:t>
      </w:r>
      <w:proofErr w:type="spellEnd"/>
      <w:r w:rsidR="00201CC7">
        <w:rPr>
          <w:rFonts w:ascii="Calibri" w:hAnsi="Calibri"/>
          <w:b/>
          <w:sz w:val="24"/>
          <w:szCs w:val="24"/>
        </w:rPr>
        <w:t>/Oct</w:t>
      </w:r>
      <w:r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b/>
          <w:sz w:val="24"/>
          <w:szCs w:val="24"/>
        </w:rPr>
        <w:t>SKOLE HEROPEN</w:t>
      </w:r>
      <w:r w:rsidR="00866E0A">
        <w:rPr>
          <w:rFonts w:ascii="Calibri" w:hAnsi="Calibri"/>
          <w:b/>
          <w:sz w:val="24"/>
          <w:szCs w:val="24"/>
        </w:rPr>
        <w:t>/SCHOOLS REOPEN</w:t>
      </w:r>
      <w:r w:rsidRPr="003D6A60">
        <w:rPr>
          <w:rFonts w:ascii="Calibri" w:hAnsi="Calibri"/>
          <w:b/>
          <w:sz w:val="24"/>
          <w:szCs w:val="24"/>
        </w:rPr>
        <w:tab/>
      </w:r>
    </w:p>
    <w:p w:rsidR="006D4C19" w:rsidRDefault="006D4C19" w:rsidP="006D4C19">
      <w:pPr>
        <w:keepNext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12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866E0A">
        <w:rPr>
          <w:rFonts w:ascii="Calibri" w:hAnsi="Calibri"/>
          <w:sz w:val="24"/>
          <w:szCs w:val="24"/>
        </w:rPr>
        <w:t>Trial Meeting / League 1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17:00</w:t>
      </w:r>
      <w:r>
        <w:rPr>
          <w:rFonts w:ascii="Calibri" w:hAnsi="Calibri"/>
          <w:sz w:val="24"/>
          <w:szCs w:val="24"/>
        </w:rPr>
        <w:tab/>
      </w:r>
      <w:proofErr w:type="spellStart"/>
      <w:r>
        <w:rPr>
          <w:rFonts w:ascii="Calibri" w:hAnsi="Calibri"/>
          <w:sz w:val="24"/>
          <w:szCs w:val="24"/>
        </w:rPr>
        <w:t>Oudtshoorn</w:t>
      </w:r>
      <w:proofErr w:type="spellEnd"/>
    </w:p>
    <w:p w:rsidR="006D4C19" w:rsidRDefault="0067737C" w:rsidP="006D4C19">
      <w:pPr>
        <w:keepNext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13</w:t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866E0A">
        <w:rPr>
          <w:rFonts w:ascii="Calibri" w:hAnsi="Calibri"/>
          <w:sz w:val="24"/>
          <w:szCs w:val="24"/>
        </w:rPr>
        <w:t>AGM / AJV</w:t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  <w:t>15:00</w:t>
      </w:r>
      <w:r w:rsidR="006D4C19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Zoom</w:t>
      </w:r>
      <w:r w:rsidR="006D4C19">
        <w:rPr>
          <w:rFonts w:ascii="Calibri" w:hAnsi="Calibri"/>
          <w:sz w:val="24"/>
          <w:szCs w:val="24"/>
        </w:rPr>
        <w:tab/>
      </w:r>
    </w:p>
    <w:p w:rsidR="006D4C19" w:rsidRDefault="006D4C19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26</w:t>
      </w:r>
      <w:r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 xml:space="preserve">       </w:t>
      </w:r>
      <w:r w:rsidRPr="003D6A60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 xml:space="preserve">             </w:t>
      </w:r>
      <w:proofErr w:type="spellStart"/>
      <w:r w:rsidRPr="003D6A60">
        <w:rPr>
          <w:rFonts w:ascii="Calibri" w:hAnsi="Calibri"/>
          <w:sz w:val="24"/>
          <w:szCs w:val="24"/>
        </w:rPr>
        <w:t>Ontwikkelingskliniek</w:t>
      </w:r>
      <w:proofErr w:type="spellEnd"/>
      <w:r w:rsidR="00866E0A">
        <w:rPr>
          <w:rFonts w:ascii="Calibri" w:hAnsi="Calibri"/>
          <w:sz w:val="24"/>
          <w:szCs w:val="24"/>
        </w:rPr>
        <w:t xml:space="preserve"> / Development Clinic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  <w:t>15:00</w:t>
      </w:r>
      <w:r w:rsidRPr="003D6A60">
        <w:rPr>
          <w:rFonts w:ascii="Calibri" w:hAnsi="Calibri"/>
          <w:sz w:val="24"/>
          <w:szCs w:val="24"/>
        </w:rPr>
        <w:tab/>
        <w:t>Knysna</w:t>
      </w:r>
    </w:p>
    <w:p w:rsidR="00D041A1" w:rsidRDefault="00D041A1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proofErr w:type="spellStart"/>
      <w:r>
        <w:rPr>
          <w:rFonts w:ascii="Calibri" w:hAnsi="Calibri"/>
          <w:sz w:val="24"/>
          <w:szCs w:val="24"/>
        </w:rPr>
        <w:t>Kapasiteitswerkswinkel</w:t>
      </w:r>
      <w:proofErr w:type="spellEnd"/>
      <w:r>
        <w:rPr>
          <w:rFonts w:ascii="Calibri" w:hAnsi="Calibri"/>
          <w:sz w:val="24"/>
          <w:szCs w:val="24"/>
        </w:rPr>
        <w:t>/Capacity Workshop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18:00</w:t>
      </w:r>
      <w:r>
        <w:rPr>
          <w:rFonts w:ascii="Calibri" w:hAnsi="Calibri"/>
          <w:sz w:val="24"/>
          <w:szCs w:val="24"/>
        </w:rPr>
        <w:tab/>
        <w:t>Knysna</w:t>
      </w:r>
    </w:p>
    <w:p w:rsidR="00242569" w:rsidRPr="00B405BA" w:rsidRDefault="00242569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10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>Nov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proofErr w:type="spellStart"/>
      <w:r w:rsidR="00B405BA">
        <w:rPr>
          <w:rFonts w:ascii="Calibri" w:hAnsi="Calibri"/>
          <w:sz w:val="24"/>
          <w:szCs w:val="24"/>
        </w:rPr>
        <w:t>Kapasiteitwerkswinkel</w:t>
      </w:r>
      <w:proofErr w:type="spellEnd"/>
      <w:r w:rsidR="00B405BA">
        <w:rPr>
          <w:rFonts w:ascii="Calibri" w:hAnsi="Calibri"/>
          <w:sz w:val="24"/>
          <w:szCs w:val="24"/>
        </w:rPr>
        <w:t xml:space="preserve"> / Capacity Workshop</w:t>
      </w:r>
      <w:r w:rsidR="00B405BA">
        <w:rPr>
          <w:rFonts w:ascii="Calibri" w:hAnsi="Calibri"/>
          <w:sz w:val="24"/>
          <w:szCs w:val="24"/>
        </w:rPr>
        <w:tab/>
      </w:r>
      <w:r w:rsidR="00B405BA">
        <w:rPr>
          <w:rFonts w:ascii="Calibri" w:hAnsi="Calibri"/>
          <w:sz w:val="24"/>
          <w:szCs w:val="24"/>
        </w:rPr>
        <w:tab/>
        <w:t>18:00</w:t>
      </w:r>
      <w:r w:rsidR="00B405BA">
        <w:rPr>
          <w:rFonts w:ascii="Calibri" w:hAnsi="Calibri"/>
          <w:sz w:val="24"/>
          <w:szCs w:val="24"/>
        </w:rPr>
        <w:tab/>
      </w:r>
      <w:proofErr w:type="spellStart"/>
      <w:r w:rsidR="00B405BA">
        <w:rPr>
          <w:rFonts w:ascii="Calibri" w:hAnsi="Calibri"/>
          <w:sz w:val="24"/>
          <w:szCs w:val="24"/>
        </w:rPr>
        <w:t>Oudtshoorn</w:t>
      </w:r>
      <w:proofErr w:type="spellEnd"/>
    </w:p>
    <w:p w:rsidR="006D4C19" w:rsidRPr="00761CCE" w:rsidRDefault="00761CCE" w:rsidP="006D4C19">
      <w:pPr>
        <w:keepNext/>
        <w:outlineLvl w:val="0"/>
        <w:rPr>
          <w:rFonts w:ascii="Calibri" w:hAnsi="Calibri"/>
          <w:b/>
          <w:sz w:val="8"/>
          <w:szCs w:val="8"/>
          <w:u w:val="single"/>
        </w:rPr>
      </w:pPr>
      <w:r w:rsidRPr="00761CCE">
        <w:rPr>
          <w:rFonts w:ascii="Calibri" w:hAnsi="Calibri"/>
          <w:sz w:val="24"/>
          <w:szCs w:val="24"/>
        </w:rPr>
        <w:t>17</w:t>
      </w:r>
      <w:r w:rsidRPr="00761CCE">
        <w:rPr>
          <w:rFonts w:ascii="Calibri" w:hAnsi="Calibri"/>
          <w:sz w:val="24"/>
          <w:szCs w:val="24"/>
        </w:rPr>
        <w:tab/>
      </w:r>
      <w:r w:rsidRPr="00761CCE">
        <w:rPr>
          <w:rFonts w:ascii="Calibri" w:hAnsi="Calibri"/>
          <w:sz w:val="24"/>
          <w:szCs w:val="24"/>
        </w:rPr>
        <w:tab/>
      </w:r>
      <w:r w:rsidRPr="00761CCE">
        <w:rPr>
          <w:rFonts w:ascii="Calibri" w:hAnsi="Calibri"/>
          <w:sz w:val="24"/>
          <w:szCs w:val="24"/>
        </w:rPr>
        <w:tab/>
      </w:r>
      <w:proofErr w:type="spellStart"/>
      <w:r w:rsidRPr="00761CCE">
        <w:rPr>
          <w:rFonts w:ascii="Calibri" w:hAnsi="Calibri"/>
          <w:sz w:val="24"/>
          <w:szCs w:val="24"/>
        </w:rPr>
        <w:t>Ontwikkelingskliniek</w:t>
      </w:r>
      <w:proofErr w:type="spellEnd"/>
      <w:r>
        <w:rPr>
          <w:rFonts w:ascii="Calibri" w:hAnsi="Calibri"/>
          <w:sz w:val="24"/>
          <w:szCs w:val="24"/>
        </w:rPr>
        <w:t xml:space="preserve"> / Development Clinic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15:00</w:t>
      </w:r>
      <w:r>
        <w:rPr>
          <w:rFonts w:ascii="Calibri" w:hAnsi="Calibri"/>
          <w:sz w:val="24"/>
          <w:szCs w:val="24"/>
        </w:rPr>
        <w:tab/>
      </w:r>
      <w:proofErr w:type="spellStart"/>
      <w:r>
        <w:rPr>
          <w:rFonts w:ascii="Calibri" w:hAnsi="Calibri"/>
          <w:sz w:val="24"/>
          <w:szCs w:val="24"/>
        </w:rPr>
        <w:t>Mosselbaai</w:t>
      </w:r>
      <w:proofErr w:type="spellEnd"/>
      <w:r w:rsidR="006D4C19" w:rsidRPr="00761CCE">
        <w:rPr>
          <w:rFonts w:ascii="Calibri" w:hAnsi="Calibri"/>
          <w:sz w:val="24"/>
          <w:szCs w:val="24"/>
        </w:rPr>
        <w:tab/>
      </w:r>
      <w:r w:rsidR="006D4C19" w:rsidRPr="00761CCE">
        <w:rPr>
          <w:rFonts w:ascii="Calibri" w:hAnsi="Calibri"/>
          <w:b/>
          <w:sz w:val="8"/>
          <w:szCs w:val="8"/>
          <w:u w:val="single"/>
        </w:rPr>
        <w:t xml:space="preserve"> </w:t>
      </w:r>
    </w:p>
    <w:p w:rsidR="006D4C19" w:rsidRPr="003D6A60" w:rsidRDefault="006D4C19" w:rsidP="006D4C19">
      <w:pPr>
        <w:rPr>
          <w:rFonts w:ascii="Calibri" w:hAnsi="Calibri"/>
          <w:b/>
          <w:sz w:val="8"/>
          <w:szCs w:val="8"/>
          <w:u w:val="single"/>
        </w:rPr>
      </w:pPr>
    </w:p>
    <w:p w:rsidR="006D4C19" w:rsidRPr="003D6A60" w:rsidRDefault="006D4C19" w:rsidP="006D4C19">
      <w:pPr>
        <w:rPr>
          <w:rFonts w:ascii="Calibri" w:hAnsi="Calibri"/>
          <w:b/>
          <w:sz w:val="24"/>
          <w:szCs w:val="24"/>
          <w:u w:val="single"/>
        </w:rPr>
      </w:pPr>
      <w:r w:rsidRPr="003D6A60">
        <w:rPr>
          <w:rFonts w:ascii="Calibri" w:hAnsi="Calibri"/>
          <w:b/>
          <w:sz w:val="24"/>
          <w:szCs w:val="24"/>
          <w:u w:val="single"/>
        </w:rPr>
        <w:t>2</w:t>
      </w:r>
      <w:r>
        <w:rPr>
          <w:rFonts w:ascii="Calibri" w:hAnsi="Calibri"/>
          <w:b/>
          <w:sz w:val="24"/>
          <w:szCs w:val="24"/>
          <w:u w:val="single"/>
        </w:rPr>
        <w:t>02</w:t>
      </w:r>
      <w:r w:rsidR="00201CC7">
        <w:rPr>
          <w:rFonts w:ascii="Calibri" w:hAnsi="Calibri"/>
          <w:b/>
          <w:sz w:val="24"/>
          <w:szCs w:val="24"/>
          <w:u w:val="single"/>
        </w:rPr>
        <w:t>2</w:t>
      </w:r>
    </w:p>
    <w:p w:rsidR="006D4C19" w:rsidRPr="003D6A60" w:rsidRDefault="00201CC7" w:rsidP="006D4C1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4243C4">
        <w:rPr>
          <w:rFonts w:ascii="Calibri" w:hAnsi="Calibri"/>
          <w:sz w:val="24"/>
          <w:szCs w:val="24"/>
        </w:rPr>
        <w:t>9</w:t>
      </w:r>
      <w:r w:rsidR="006D4C19" w:rsidRPr="003D6A60">
        <w:rPr>
          <w:rFonts w:ascii="Calibri" w:hAnsi="Calibri"/>
          <w:b/>
          <w:sz w:val="24"/>
          <w:szCs w:val="24"/>
        </w:rPr>
        <w:t xml:space="preserve">       </w:t>
      </w:r>
      <w:r w:rsidR="006D4C19">
        <w:rPr>
          <w:rFonts w:ascii="Calibri" w:hAnsi="Calibri"/>
          <w:b/>
          <w:sz w:val="24"/>
          <w:szCs w:val="24"/>
        </w:rPr>
        <w:t xml:space="preserve">  </w:t>
      </w:r>
      <w:r w:rsidR="006D4C19" w:rsidRPr="003D6A60">
        <w:rPr>
          <w:rFonts w:ascii="Calibri" w:hAnsi="Calibri"/>
          <w:b/>
          <w:sz w:val="24"/>
          <w:szCs w:val="24"/>
        </w:rPr>
        <w:t>Jan</w:t>
      </w:r>
      <w:r w:rsidR="006D4C19">
        <w:rPr>
          <w:rFonts w:ascii="Calibri" w:hAnsi="Calibri"/>
          <w:b/>
          <w:sz w:val="24"/>
          <w:szCs w:val="24"/>
        </w:rPr>
        <w:tab/>
      </w:r>
      <w:r w:rsidR="006D4C19" w:rsidRPr="003D6A60">
        <w:rPr>
          <w:rFonts w:ascii="Calibri" w:hAnsi="Calibri"/>
          <w:b/>
          <w:sz w:val="24"/>
          <w:szCs w:val="24"/>
        </w:rPr>
        <w:tab/>
        <w:t>SKOLE OPEN</w:t>
      </w:r>
      <w:r w:rsidR="00E91420">
        <w:rPr>
          <w:rFonts w:ascii="Calibri" w:hAnsi="Calibri"/>
          <w:b/>
          <w:sz w:val="24"/>
          <w:szCs w:val="24"/>
        </w:rPr>
        <w:t>/SCHOOLS REOPEN</w:t>
      </w:r>
    </w:p>
    <w:p w:rsidR="006D4C19" w:rsidRPr="003D6A60" w:rsidRDefault="004243C4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25</w:t>
      </w:r>
      <w:r w:rsidR="006D4C19" w:rsidRPr="003D6A60">
        <w:rPr>
          <w:rFonts w:ascii="Calibri" w:hAnsi="Calibri"/>
          <w:sz w:val="24"/>
          <w:szCs w:val="24"/>
        </w:rPr>
        <w:tab/>
      </w:r>
      <w:r w:rsidR="006D4C19" w:rsidRPr="003D6A60">
        <w:rPr>
          <w:rFonts w:ascii="Calibri" w:hAnsi="Calibri"/>
          <w:sz w:val="24"/>
          <w:szCs w:val="24"/>
        </w:rPr>
        <w:tab/>
      </w:r>
      <w:r w:rsidR="006D4C19" w:rsidRPr="003D6A60">
        <w:rPr>
          <w:rFonts w:ascii="Calibri" w:hAnsi="Calibri"/>
          <w:sz w:val="24"/>
          <w:szCs w:val="24"/>
        </w:rPr>
        <w:tab/>
      </w:r>
      <w:r w:rsidR="006D4C19" w:rsidRPr="003D6A60">
        <w:rPr>
          <w:rFonts w:ascii="Calibri" w:hAnsi="Calibri"/>
          <w:b/>
          <w:sz w:val="24"/>
          <w:szCs w:val="24"/>
        </w:rPr>
        <w:t>EDEN</w:t>
      </w:r>
      <w:r w:rsidR="006D4C19" w:rsidRPr="003D6A60">
        <w:rPr>
          <w:rFonts w:ascii="Calibri" w:hAnsi="Calibri"/>
          <w:sz w:val="24"/>
          <w:szCs w:val="24"/>
        </w:rPr>
        <w:t xml:space="preserve"> </w:t>
      </w:r>
      <w:proofErr w:type="spellStart"/>
      <w:r w:rsidR="006D4C19" w:rsidRPr="003D6A60">
        <w:rPr>
          <w:rFonts w:ascii="Calibri" w:hAnsi="Calibri"/>
          <w:b/>
          <w:sz w:val="24"/>
          <w:szCs w:val="24"/>
        </w:rPr>
        <w:t>Proewebyeenkoms</w:t>
      </w:r>
      <w:proofErr w:type="spellEnd"/>
      <w:r w:rsidR="00E91420">
        <w:rPr>
          <w:rFonts w:ascii="Calibri" w:hAnsi="Calibri"/>
          <w:b/>
          <w:sz w:val="24"/>
          <w:szCs w:val="24"/>
        </w:rPr>
        <w:t>/Trials meeting</w:t>
      </w:r>
      <w:r w:rsidR="006D4C19" w:rsidRPr="003D6A60">
        <w:rPr>
          <w:rFonts w:ascii="Calibri" w:hAnsi="Calibri"/>
          <w:sz w:val="24"/>
          <w:szCs w:val="24"/>
        </w:rPr>
        <w:tab/>
      </w:r>
      <w:r w:rsidR="006D4C19" w:rsidRPr="003D6A60">
        <w:rPr>
          <w:rFonts w:ascii="Calibri" w:hAnsi="Calibri"/>
          <w:sz w:val="24"/>
          <w:szCs w:val="24"/>
        </w:rPr>
        <w:tab/>
        <w:t>17:00</w:t>
      </w:r>
      <w:r w:rsidR="006D4C19" w:rsidRPr="003D6A60">
        <w:rPr>
          <w:rFonts w:ascii="Calibri" w:hAnsi="Calibri"/>
          <w:sz w:val="24"/>
          <w:szCs w:val="24"/>
        </w:rPr>
        <w:tab/>
      </w:r>
      <w:proofErr w:type="spellStart"/>
      <w:r w:rsidR="006D4C19" w:rsidRPr="003D6A60">
        <w:rPr>
          <w:rFonts w:ascii="Calibri" w:hAnsi="Calibri"/>
          <w:sz w:val="24"/>
          <w:szCs w:val="24"/>
        </w:rPr>
        <w:t>Oudtshoorn</w:t>
      </w:r>
      <w:proofErr w:type="spellEnd"/>
    </w:p>
    <w:p w:rsidR="006D4C19" w:rsidRPr="003D6A60" w:rsidRDefault="004243C4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01</w:t>
      </w:r>
      <w:r w:rsidR="00C87EDF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>Feb</w:t>
      </w:r>
      <w:r w:rsidR="006D4C19" w:rsidRPr="003D6A60">
        <w:rPr>
          <w:rFonts w:ascii="Calibri" w:hAnsi="Calibri"/>
          <w:sz w:val="24"/>
          <w:szCs w:val="24"/>
        </w:rPr>
        <w:t xml:space="preserve">   </w:t>
      </w:r>
      <w:r w:rsidR="006D4C19" w:rsidRPr="003D6A60">
        <w:rPr>
          <w:rFonts w:ascii="Calibri" w:hAnsi="Calibri"/>
          <w:sz w:val="24"/>
          <w:szCs w:val="24"/>
        </w:rPr>
        <w:tab/>
      </w:r>
      <w:r w:rsidR="006D4C19" w:rsidRPr="003D6A60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b/>
          <w:i/>
          <w:sz w:val="24"/>
          <w:szCs w:val="24"/>
        </w:rPr>
        <w:t>WIMPY</w:t>
      </w:r>
      <w:r w:rsidR="006D4C19">
        <w:rPr>
          <w:rFonts w:ascii="Calibri" w:hAnsi="Calibri"/>
          <w:sz w:val="24"/>
          <w:szCs w:val="24"/>
        </w:rPr>
        <w:t xml:space="preserve"> </w:t>
      </w:r>
      <w:r w:rsidR="006D4C19" w:rsidRPr="003D6A60">
        <w:rPr>
          <w:rFonts w:ascii="Calibri" w:hAnsi="Calibri"/>
          <w:b/>
          <w:sz w:val="24"/>
          <w:szCs w:val="24"/>
        </w:rPr>
        <w:t>EDEN</w:t>
      </w:r>
      <w:r w:rsidR="006D4C19" w:rsidRPr="003D6A60">
        <w:rPr>
          <w:rFonts w:ascii="Calibri" w:hAnsi="Calibri"/>
          <w:sz w:val="24"/>
          <w:szCs w:val="24"/>
        </w:rPr>
        <w:t xml:space="preserve"> “Doubles”-</w:t>
      </w:r>
      <w:proofErr w:type="spellStart"/>
      <w:r w:rsidR="006D4C19" w:rsidRPr="003D6A60">
        <w:rPr>
          <w:rFonts w:ascii="Calibri" w:hAnsi="Calibri"/>
          <w:sz w:val="24"/>
          <w:szCs w:val="24"/>
        </w:rPr>
        <w:t>byeenkoms</w:t>
      </w:r>
      <w:proofErr w:type="spellEnd"/>
      <w:r w:rsidR="00C87EDF">
        <w:rPr>
          <w:rFonts w:ascii="Calibri" w:hAnsi="Calibri"/>
          <w:sz w:val="24"/>
          <w:szCs w:val="24"/>
        </w:rPr>
        <w:t>/meeting</w:t>
      </w:r>
      <w:r w:rsidR="006D4C19" w:rsidRPr="003D6A60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>17</w:t>
      </w:r>
      <w:r w:rsidR="006D4C19" w:rsidRPr="003D6A60">
        <w:rPr>
          <w:rFonts w:ascii="Calibri" w:hAnsi="Calibri"/>
          <w:sz w:val="24"/>
          <w:szCs w:val="24"/>
        </w:rPr>
        <w:t>:00</w:t>
      </w:r>
      <w:r w:rsidR="006D4C19" w:rsidRPr="003D6A60">
        <w:rPr>
          <w:rFonts w:ascii="Calibri" w:hAnsi="Calibri"/>
          <w:sz w:val="24"/>
          <w:szCs w:val="24"/>
        </w:rPr>
        <w:tab/>
      </w:r>
      <w:proofErr w:type="spellStart"/>
      <w:r w:rsidR="006D4C19" w:rsidRPr="003D6A60">
        <w:rPr>
          <w:rFonts w:ascii="Calibri" w:hAnsi="Calibri"/>
          <w:sz w:val="24"/>
          <w:szCs w:val="24"/>
        </w:rPr>
        <w:t>Oudtshoorn</w:t>
      </w:r>
      <w:proofErr w:type="spellEnd"/>
      <w:r w:rsidR="006D4C19" w:rsidRPr="003D6A60">
        <w:rPr>
          <w:rFonts w:ascii="Calibri" w:hAnsi="Calibri"/>
          <w:sz w:val="24"/>
          <w:szCs w:val="24"/>
        </w:rPr>
        <w:tab/>
        <w:t xml:space="preserve"> </w:t>
      </w:r>
    </w:p>
    <w:p w:rsidR="006D4C19" w:rsidRPr="003D6A60" w:rsidRDefault="006D4C19" w:rsidP="006D4C19">
      <w:pPr>
        <w:rPr>
          <w:rFonts w:ascii="Calibri" w:hAnsi="Calibri"/>
          <w:sz w:val="24"/>
          <w:szCs w:val="24"/>
        </w:rPr>
      </w:pPr>
      <w:r w:rsidRPr="003D6A60">
        <w:rPr>
          <w:rFonts w:ascii="Calibri" w:hAnsi="Calibri"/>
          <w:sz w:val="24"/>
          <w:szCs w:val="24"/>
        </w:rPr>
        <w:t>0</w:t>
      </w:r>
      <w:r w:rsidR="009109AE">
        <w:rPr>
          <w:rFonts w:ascii="Calibri" w:hAnsi="Calibri"/>
          <w:sz w:val="24"/>
          <w:szCs w:val="24"/>
        </w:rPr>
        <w:t>5</w:t>
      </w:r>
      <w:r w:rsidRPr="003D6A60">
        <w:rPr>
          <w:rFonts w:ascii="Calibri" w:hAnsi="Calibri"/>
          <w:sz w:val="24"/>
          <w:szCs w:val="24"/>
        </w:rPr>
        <w:t xml:space="preserve">       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b/>
          <w:i/>
          <w:sz w:val="24"/>
          <w:szCs w:val="24"/>
        </w:rPr>
        <w:t>HIGHGATE</w:t>
      </w:r>
      <w:r w:rsidRPr="003D6A60">
        <w:rPr>
          <w:rFonts w:ascii="Calibri" w:hAnsi="Calibri"/>
          <w:b/>
          <w:sz w:val="24"/>
          <w:szCs w:val="24"/>
        </w:rPr>
        <w:t xml:space="preserve"> INTER</w:t>
      </w:r>
      <w:r>
        <w:rPr>
          <w:rFonts w:ascii="Calibri" w:hAnsi="Calibri"/>
          <w:b/>
          <w:sz w:val="24"/>
          <w:szCs w:val="24"/>
        </w:rPr>
        <w:t>PROVINSIALE</w:t>
      </w:r>
      <w:r w:rsidR="00964123">
        <w:rPr>
          <w:rFonts w:ascii="Calibri" w:hAnsi="Calibri"/>
          <w:b/>
          <w:sz w:val="24"/>
          <w:szCs w:val="24"/>
        </w:rPr>
        <w:tab/>
      </w:r>
      <w:r w:rsidRPr="003D6A60">
        <w:rPr>
          <w:rFonts w:ascii="Calibri" w:hAnsi="Calibri"/>
          <w:b/>
          <w:sz w:val="24"/>
          <w:szCs w:val="24"/>
        </w:rPr>
        <w:t xml:space="preserve"> 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  <w:t>07:00</w:t>
      </w:r>
      <w:r w:rsidRPr="003D6A60">
        <w:rPr>
          <w:rFonts w:ascii="Calibri" w:hAnsi="Calibri"/>
          <w:sz w:val="24"/>
          <w:szCs w:val="24"/>
        </w:rPr>
        <w:tab/>
      </w:r>
      <w:proofErr w:type="spellStart"/>
      <w:r w:rsidRPr="003D6A60">
        <w:rPr>
          <w:rFonts w:ascii="Calibri" w:hAnsi="Calibri"/>
          <w:sz w:val="24"/>
          <w:szCs w:val="24"/>
        </w:rPr>
        <w:t>Oudtshoorn</w:t>
      </w:r>
      <w:proofErr w:type="spellEnd"/>
    </w:p>
    <w:p w:rsidR="006D4C19" w:rsidRDefault="006D4C19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0</w:t>
      </w:r>
      <w:r w:rsidR="00964123">
        <w:rPr>
          <w:rFonts w:ascii="Calibri" w:hAnsi="Calibri"/>
          <w:sz w:val="24"/>
          <w:szCs w:val="24"/>
        </w:rPr>
        <w:t>8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  <w:t>EDEN Liga</w:t>
      </w:r>
      <w:r w:rsidR="00865099">
        <w:rPr>
          <w:rFonts w:ascii="Calibri" w:hAnsi="Calibri"/>
          <w:sz w:val="24"/>
          <w:szCs w:val="24"/>
        </w:rPr>
        <w:t>/League</w:t>
      </w:r>
      <w:r w:rsidRPr="003D6A60">
        <w:rPr>
          <w:rFonts w:ascii="Calibri" w:hAnsi="Calibri"/>
          <w:sz w:val="24"/>
          <w:szCs w:val="24"/>
        </w:rPr>
        <w:t xml:space="preserve"> </w:t>
      </w:r>
      <w:r w:rsidR="00964123">
        <w:rPr>
          <w:rFonts w:ascii="Calibri" w:hAnsi="Calibri"/>
          <w:sz w:val="24"/>
          <w:szCs w:val="24"/>
        </w:rPr>
        <w:t>2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17</w:t>
      </w:r>
      <w:r w:rsidRPr="003D6A60">
        <w:rPr>
          <w:rFonts w:ascii="Calibri" w:hAnsi="Calibri"/>
          <w:sz w:val="24"/>
          <w:szCs w:val="24"/>
        </w:rPr>
        <w:t>:00</w:t>
      </w:r>
      <w:r w:rsidRPr="003D6A60">
        <w:rPr>
          <w:rFonts w:ascii="Calibri" w:hAnsi="Calibri"/>
          <w:sz w:val="24"/>
          <w:szCs w:val="24"/>
        </w:rPr>
        <w:tab/>
        <w:t>Mossel</w:t>
      </w:r>
      <w:r w:rsidR="00865099">
        <w:rPr>
          <w:rFonts w:ascii="Calibri" w:hAnsi="Calibri"/>
          <w:sz w:val="24"/>
          <w:szCs w:val="24"/>
        </w:rPr>
        <w:t xml:space="preserve"> Bay</w:t>
      </w:r>
    </w:p>
    <w:p w:rsidR="006D4C19" w:rsidRPr="003D6A60" w:rsidRDefault="007F6DCE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09</w:t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proofErr w:type="spellStart"/>
      <w:r w:rsidR="006D4C19">
        <w:rPr>
          <w:rFonts w:ascii="Calibri" w:hAnsi="Calibri"/>
          <w:sz w:val="24"/>
          <w:szCs w:val="24"/>
        </w:rPr>
        <w:t>Ontwikkelings</w:t>
      </w:r>
      <w:r w:rsidR="006D4C19" w:rsidRPr="003D6A60">
        <w:rPr>
          <w:rFonts w:ascii="Calibri" w:hAnsi="Calibri"/>
          <w:sz w:val="24"/>
          <w:szCs w:val="24"/>
        </w:rPr>
        <w:t>kliniek</w:t>
      </w:r>
      <w:proofErr w:type="spellEnd"/>
      <w:r w:rsidR="006D4C19" w:rsidRPr="003D6A60">
        <w:rPr>
          <w:rFonts w:ascii="Calibri" w:hAnsi="Calibri"/>
          <w:sz w:val="24"/>
          <w:szCs w:val="24"/>
        </w:rPr>
        <w:t xml:space="preserve"> </w:t>
      </w:r>
      <w:r w:rsidR="00865099">
        <w:rPr>
          <w:rFonts w:ascii="Calibri" w:hAnsi="Calibri"/>
          <w:sz w:val="24"/>
          <w:szCs w:val="24"/>
        </w:rPr>
        <w:t>/ Development</w:t>
      </w:r>
      <w:r w:rsidR="006D4C19" w:rsidRPr="003D6A60">
        <w:rPr>
          <w:rFonts w:ascii="Calibri" w:hAnsi="Calibri"/>
          <w:sz w:val="24"/>
          <w:szCs w:val="24"/>
        </w:rPr>
        <w:tab/>
      </w:r>
      <w:r w:rsidR="00865099">
        <w:rPr>
          <w:rFonts w:ascii="Calibri" w:hAnsi="Calibri"/>
          <w:sz w:val="24"/>
          <w:szCs w:val="24"/>
        </w:rPr>
        <w:t>Clinic</w:t>
      </w:r>
      <w:r w:rsidR="006D4C19">
        <w:rPr>
          <w:rFonts w:ascii="Calibri" w:hAnsi="Calibri"/>
          <w:sz w:val="24"/>
          <w:szCs w:val="24"/>
        </w:rPr>
        <w:tab/>
      </w:r>
      <w:r w:rsidR="006D4C19">
        <w:rPr>
          <w:rFonts w:ascii="Calibri" w:hAnsi="Calibri"/>
          <w:sz w:val="24"/>
          <w:szCs w:val="24"/>
        </w:rPr>
        <w:tab/>
      </w:r>
      <w:r w:rsidR="006D4C19" w:rsidRPr="003D6A60">
        <w:rPr>
          <w:rFonts w:ascii="Calibri" w:hAnsi="Calibri"/>
          <w:sz w:val="24"/>
          <w:szCs w:val="24"/>
        </w:rPr>
        <w:t>16:00</w:t>
      </w:r>
      <w:r w:rsidR="006D4C19" w:rsidRPr="003D6A60">
        <w:rPr>
          <w:rFonts w:ascii="Calibri" w:hAnsi="Calibri"/>
          <w:sz w:val="24"/>
          <w:szCs w:val="24"/>
        </w:rPr>
        <w:tab/>
      </w:r>
      <w:proofErr w:type="spellStart"/>
      <w:r w:rsidR="00865099">
        <w:rPr>
          <w:rFonts w:ascii="Calibri" w:hAnsi="Calibri"/>
          <w:sz w:val="24"/>
          <w:szCs w:val="24"/>
        </w:rPr>
        <w:t>Riversdal</w:t>
      </w:r>
      <w:proofErr w:type="spellEnd"/>
    </w:p>
    <w:p w:rsidR="006D4C19" w:rsidRPr="003D6A60" w:rsidRDefault="006D4C19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3605C9">
        <w:rPr>
          <w:rFonts w:ascii="Calibri" w:hAnsi="Calibri"/>
          <w:sz w:val="24"/>
          <w:szCs w:val="24"/>
        </w:rPr>
        <w:t>5</w:t>
      </w:r>
      <w:r w:rsidRPr="003D6A60">
        <w:rPr>
          <w:rFonts w:ascii="Calibri" w:hAnsi="Calibri"/>
          <w:sz w:val="24"/>
          <w:szCs w:val="24"/>
        </w:rPr>
        <w:t xml:space="preserve"> 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  <w:t>EDEN Liga</w:t>
      </w:r>
      <w:r w:rsidR="003605C9">
        <w:rPr>
          <w:rFonts w:ascii="Calibri" w:hAnsi="Calibri"/>
          <w:sz w:val="24"/>
          <w:szCs w:val="24"/>
        </w:rPr>
        <w:t xml:space="preserve"> / League 3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17</w:t>
      </w:r>
      <w:r w:rsidRPr="003D6A60">
        <w:rPr>
          <w:rFonts w:ascii="Calibri" w:hAnsi="Calibri"/>
          <w:sz w:val="24"/>
          <w:szCs w:val="24"/>
        </w:rPr>
        <w:t>:00</w:t>
      </w:r>
      <w:r w:rsidRPr="003D6A60">
        <w:rPr>
          <w:rFonts w:ascii="Calibri" w:hAnsi="Calibri"/>
          <w:sz w:val="24"/>
          <w:szCs w:val="24"/>
        </w:rPr>
        <w:tab/>
        <w:t>George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</w:p>
    <w:p w:rsidR="006D4C19" w:rsidRPr="003D6A60" w:rsidRDefault="006D4C19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</w:t>
      </w:r>
      <w:r w:rsidR="003605C9">
        <w:rPr>
          <w:rFonts w:ascii="Calibri" w:hAnsi="Calibri"/>
          <w:sz w:val="24"/>
          <w:szCs w:val="24"/>
        </w:rPr>
        <w:t>2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  <w:t>EDEN Liga</w:t>
      </w:r>
      <w:r w:rsidR="003605C9">
        <w:rPr>
          <w:rFonts w:ascii="Calibri" w:hAnsi="Calibri"/>
          <w:sz w:val="24"/>
          <w:szCs w:val="24"/>
        </w:rPr>
        <w:t xml:space="preserve"> /League</w:t>
      </w:r>
      <w:r w:rsidRPr="003D6A60">
        <w:rPr>
          <w:rFonts w:ascii="Calibri" w:hAnsi="Calibri"/>
          <w:sz w:val="24"/>
          <w:szCs w:val="24"/>
        </w:rPr>
        <w:t xml:space="preserve"> </w:t>
      </w:r>
      <w:r w:rsidR="003605C9">
        <w:rPr>
          <w:rFonts w:ascii="Calibri" w:hAnsi="Calibri"/>
          <w:sz w:val="24"/>
          <w:szCs w:val="24"/>
        </w:rPr>
        <w:t>4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17</w:t>
      </w:r>
      <w:r w:rsidRPr="003D6A60">
        <w:rPr>
          <w:rFonts w:ascii="Calibri" w:hAnsi="Calibri"/>
          <w:sz w:val="24"/>
          <w:szCs w:val="24"/>
        </w:rPr>
        <w:t>:00</w:t>
      </w:r>
      <w:r w:rsidRPr="003D6A60">
        <w:rPr>
          <w:rFonts w:ascii="Calibri" w:hAnsi="Calibri"/>
          <w:sz w:val="24"/>
          <w:szCs w:val="24"/>
        </w:rPr>
        <w:tab/>
      </w:r>
      <w:proofErr w:type="spellStart"/>
      <w:r w:rsidRPr="003D6A60">
        <w:rPr>
          <w:rFonts w:ascii="Calibri" w:hAnsi="Calibri"/>
          <w:sz w:val="24"/>
          <w:szCs w:val="24"/>
        </w:rPr>
        <w:t>Oudtshoorn</w:t>
      </w:r>
      <w:proofErr w:type="spellEnd"/>
      <w:r w:rsidRPr="003D6A60">
        <w:rPr>
          <w:rFonts w:ascii="Calibri" w:hAnsi="Calibri"/>
          <w:sz w:val="24"/>
          <w:szCs w:val="24"/>
        </w:rPr>
        <w:tab/>
      </w:r>
    </w:p>
    <w:p w:rsidR="006D4C19" w:rsidRPr="003D6A60" w:rsidRDefault="006D4C19" w:rsidP="006D4C1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0</w:t>
      </w:r>
      <w:r w:rsidR="00331466">
        <w:rPr>
          <w:rFonts w:ascii="Calibri" w:hAnsi="Calibri"/>
          <w:sz w:val="24"/>
          <w:szCs w:val="24"/>
        </w:rPr>
        <w:t>1</w:t>
      </w:r>
      <w:r w:rsidRPr="003D6A60">
        <w:rPr>
          <w:rFonts w:ascii="Calibri" w:hAnsi="Calibri"/>
          <w:sz w:val="24"/>
          <w:szCs w:val="24"/>
        </w:rPr>
        <w:t xml:space="preserve">      </w:t>
      </w:r>
      <w:r w:rsidRPr="003D6A60">
        <w:rPr>
          <w:rFonts w:ascii="Calibri" w:hAnsi="Calibri"/>
          <w:sz w:val="24"/>
          <w:szCs w:val="24"/>
        </w:rPr>
        <w:tab/>
      </w:r>
      <w:proofErr w:type="spellStart"/>
      <w:r w:rsidRPr="003D6A60">
        <w:rPr>
          <w:rFonts w:ascii="Calibri" w:hAnsi="Calibri"/>
          <w:b/>
          <w:sz w:val="24"/>
          <w:szCs w:val="24"/>
        </w:rPr>
        <w:t>Mrt</w:t>
      </w:r>
      <w:proofErr w:type="spellEnd"/>
      <w:r w:rsidR="00331466">
        <w:rPr>
          <w:rFonts w:ascii="Calibri" w:hAnsi="Calibri"/>
          <w:b/>
          <w:sz w:val="24"/>
          <w:szCs w:val="24"/>
        </w:rPr>
        <w:t>/</w:t>
      </w:r>
      <w:proofErr w:type="spellStart"/>
      <w:r w:rsidR="00331466">
        <w:rPr>
          <w:rFonts w:ascii="Calibri" w:hAnsi="Calibri"/>
          <w:b/>
          <w:sz w:val="24"/>
          <w:szCs w:val="24"/>
        </w:rPr>
        <w:t>Mrc</w:t>
      </w:r>
      <w:proofErr w:type="spellEnd"/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b/>
          <w:i/>
          <w:sz w:val="24"/>
          <w:szCs w:val="24"/>
        </w:rPr>
        <w:t xml:space="preserve">HIGHGATE </w:t>
      </w:r>
      <w:r w:rsidRPr="003D6A60">
        <w:rPr>
          <w:rFonts w:ascii="Calibri" w:hAnsi="Calibri"/>
          <w:b/>
          <w:sz w:val="24"/>
          <w:szCs w:val="24"/>
        </w:rPr>
        <w:t xml:space="preserve">EDEN </w:t>
      </w:r>
      <w:r w:rsidR="00331466">
        <w:rPr>
          <w:rFonts w:ascii="Calibri" w:hAnsi="Calibri"/>
          <w:b/>
          <w:sz w:val="24"/>
          <w:szCs w:val="24"/>
        </w:rPr>
        <w:t>Biathlon Championships</w:t>
      </w:r>
      <w:r w:rsidR="00331466">
        <w:rPr>
          <w:rFonts w:ascii="Calibri" w:hAnsi="Calibri"/>
          <w:b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17</w:t>
      </w:r>
      <w:r w:rsidRPr="003D6A60">
        <w:rPr>
          <w:rFonts w:ascii="Calibri" w:hAnsi="Calibri"/>
          <w:sz w:val="24"/>
          <w:szCs w:val="24"/>
        </w:rPr>
        <w:t>:00</w:t>
      </w:r>
      <w:r w:rsidRPr="003D6A60">
        <w:rPr>
          <w:rFonts w:ascii="Calibri" w:hAnsi="Calibri"/>
          <w:sz w:val="24"/>
          <w:szCs w:val="24"/>
        </w:rPr>
        <w:tab/>
      </w:r>
      <w:proofErr w:type="spellStart"/>
      <w:r w:rsidRPr="003D6A60">
        <w:rPr>
          <w:rFonts w:ascii="Calibri" w:hAnsi="Calibri"/>
          <w:sz w:val="24"/>
          <w:szCs w:val="24"/>
        </w:rPr>
        <w:t>Oudtshoorn</w:t>
      </w:r>
      <w:proofErr w:type="spellEnd"/>
      <w:r w:rsidRPr="003D6A60">
        <w:rPr>
          <w:rFonts w:ascii="Calibri" w:hAnsi="Calibri"/>
          <w:sz w:val="24"/>
          <w:szCs w:val="24"/>
        </w:rPr>
        <w:tab/>
      </w:r>
    </w:p>
    <w:p w:rsidR="006D4C19" w:rsidRPr="003D6A60" w:rsidRDefault="006D4C19" w:rsidP="006D4C1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2</w:t>
      </w:r>
      <w:r w:rsidR="007F6DCE">
        <w:rPr>
          <w:rFonts w:ascii="Calibri" w:hAnsi="Calibri"/>
          <w:sz w:val="24"/>
          <w:szCs w:val="24"/>
        </w:rPr>
        <w:t>5</w:t>
      </w:r>
      <w:r w:rsidRPr="003D6A60">
        <w:rPr>
          <w:rFonts w:ascii="Calibri" w:hAnsi="Calibri"/>
          <w:b/>
          <w:sz w:val="24"/>
          <w:szCs w:val="24"/>
        </w:rPr>
        <w:tab/>
        <w:t xml:space="preserve">            </w:t>
      </w:r>
      <w:r w:rsidRPr="003D6A60">
        <w:rPr>
          <w:rFonts w:ascii="Calibri" w:hAnsi="Calibri"/>
          <w:b/>
          <w:sz w:val="24"/>
          <w:szCs w:val="24"/>
        </w:rPr>
        <w:tab/>
      </w:r>
      <w:r w:rsidRPr="003D6A60">
        <w:rPr>
          <w:rFonts w:ascii="Calibri" w:hAnsi="Calibri"/>
          <w:b/>
          <w:sz w:val="24"/>
          <w:szCs w:val="24"/>
        </w:rPr>
        <w:tab/>
      </w:r>
      <w:r w:rsidR="007F6DCE">
        <w:rPr>
          <w:rFonts w:ascii="Calibri" w:hAnsi="Calibri"/>
          <w:b/>
          <w:sz w:val="24"/>
          <w:szCs w:val="24"/>
        </w:rPr>
        <w:t xml:space="preserve">KUS-SKOLE SLUIT / COASTAL </w:t>
      </w:r>
      <w:r w:rsidRPr="003D6A60">
        <w:rPr>
          <w:rFonts w:ascii="Calibri" w:hAnsi="Calibri"/>
          <w:b/>
          <w:sz w:val="24"/>
          <w:szCs w:val="24"/>
        </w:rPr>
        <w:t>SCHOOL CLOSES</w:t>
      </w:r>
      <w:r w:rsidRPr="003D6A60">
        <w:rPr>
          <w:rFonts w:ascii="Calibri" w:hAnsi="Calibri"/>
          <w:b/>
          <w:sz w:val="24"/>
          <w:szCs w:val="24"/>
        </w:rPr>
        <w:tab/>
      </w:r>
    </w:p>
    <w:p w:rsidR="006D4C19" w:rsidRPr="003D6A60" w:rsidRDefault="006D4C19" w:rsidP="006D4C1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2</w:t>
      </w:r>
      <w:r w:rsidRPr="003D6A60">
        <w:rPr>
          <w:rFonts w:ascii="Calibri" w:hAnsi="Calibri"/>
          <w:sz w:val="24"/>
          <w:szCs w:val="24"/>
        </w:rPr>
        <w:t>/</w:t>
      </w:r>
      <w:r>
        <w:rPr>
          <w:rFonts w:ascii="Calibri" w:hAnsi="Calibri"/>
          <w:sz w:val="24"/>
          <w:szCs w:val="24"/>
        </w:rPr>
        <w:t>3</w:t>
      </w:r>
      <w:r>
        <w:rPr>
          <w:rFonts w:ascii="Calibri" w:hAnsi="Calibri"/>
          <w:sz w:val="24"/>
          <w:szCs w:val="24"/>
        </w:rPr>
        <w:tab/>
      </w:r>
      <w:r w:rsidRPr="00D70160">
        <w:rPr>
          <w:rFonts w:ascii="Calibri" w:hAnsi="Calibri"/>
          <w:b/>
          <w:sz w:val="24"/>
          <w:szCs w:val="24"/>
        </w:rPr>
        <w:t>Apr</w:t>
      </w:r>
      <w:r w:rsidRPr="003D6A60">
        <w:rPr>
          <w:rFonts w:ascii="Calibri" w:hAnsi="Calibri"/>
          <w:sz w:val="24"/>
          <w:szCs w:val="24"/>
        </w:rPr>
        <w:t xml:space="preserve">     </w:t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sz w:val="24"/>
          <w:szCs w:val="24"/>
        </w:rPr>
        <w:tab/>
      </w:r>
      <w:r w:rsidRPr="003D6A60">
        <w:rPr>
          <w:rFonts w:ascii="Calibri" w:hAnsi="Calibri"/>
          <w:b/>
          <w:sz w:val="24"/>
          <w:szCs w:val="24"/>
        </w:rPr>
        <w:t>SA TWEEKAMP KAMPIOENSKAPPE</w:t>
      </w:r>
      <w:r w:rsidRPr="003D6A60">
        <w:rPr>
          <w:rFonts w:ascii="Calibri" w:hAnsi="Calibri"/>
          <w:b/>
          <w:sz w:val="24"/>
          <w:szCs w:val="24"/>
        </w:rPr>
        <w:tab/>
      </w:r>
      <w:r w:rsidRPr="003D6A60">
        <w:rPr>
          <w:rFonts w:ascii="Calibri" w:hAnsi="Calibri"/>
          <w:b/>
          <w:sz w:val="24"/>
          <w:szCs w:val="24"/>
        </w:rPr>
        <w:tab/>
      </w:r>
      <w:r w:rsidRPr="003D6A60"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>OUDTSHOORN</w:t>
      </w:r>
    </w:p>
    <w:p w:rsidR="006D4C19" w:rsidRPr="003D6A60" w:rsidRDefault="006D4C19" w:rsidP="006D4C19">
      <w:pPr>
        <w:rPr>
          <w:rFonts w:ascii="Calibri" w:hAnsi="Calibri"/>
          <w:b/>
          <w:sz w:val="24"/>
          <w:szCs w:val="24"/>
        </w:rPr>
      </w:pPr>
    </w:p>
    <w:p w:rsidR="006D4C19" w:rsidRPr="003D6A60" w:rsidRDefault="006D4C19" w:rsidP="006D4C19">
      <w:pPr>
        <w:rPr>
          <w:rFonts w:ascii="Calibri" w:hAnsi="Calibri"/>
          <w:b/>
          <w:sz w:val="24"/>
          <w:szCs w:val="24"/>
        </w:rPr>
      </w:pPr>
      <w:proofErr w:type="spellStart"/>
      <w:r w:rsidRPr="003D6A60">
        <w:rPr>
          <w:rFonts w:ascii="Calibri" w:hAnsi="Calibri"/>
          <w:b/>
          <w:sz w:val="24"/>
          <w:szCs w:val="24"/>
        </w:rPr>
        <w:t>Belangrik</w:t>
      </w:r>
      <w:proofErr w:type="spellEnd"/>
    </w:p>
    <w:p w:rsidR="006D4C19" w:rsidRPr="003D6A60" w:rsidRDefault="006D4C19" w:rsidP="006D4C19">
      <w:pPr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 w:rsidRPr="003D6A60">
        <w:rPr>
          <w:rFonts w:ascii="Calibri" w:hAnsi="Calibri"/>
          <w:sz w:val="24"/>
          <w:szCs w:val="24"/>
        </w:rPr>
        <w:t xml:space="preserve">Elke </w:t>
      </w:r>
      <w:proofErr w:type="spellStart"/>
      <w:r w:rsidRPr="003D6A60">
        <w:rPr>
          <w:rFonts w:ascii="Calibri" w:hAnsi="Calibri"/>
          <w:sz w:val="24"/>
          <w:szCs w:val="24"/>
        </w:rPr>
        <w:t>skool</w:t>
      </w:r>
      <w:proofErr w:type="spellEnd"/>
      <w:r w:rsidRPr="003D6A60">
        <w:rPr>
          <w:rFonts w:ascii="Calibri" w:hAnsi="Calibri"/>
          <w:sz w:val="24"/>
          <w:szCs w:val="24"/>
        </w:rPr>
        <w:t>/</w:t>
      </w:r>
      <w:proofErr w:type="spellStart"/>
      <w:proofErr w:type="gramStart"/>
      <w:r w:rsidRPr="003D6A60">
        <w:rPr>
          <w:rFonts w:ascii="Calibri" w:hAnsi="Calibri"/>
          <w:sz w:val="24"/>
          <w:szCs w:val="24"/>
        </w:rPr>
        <w:t>klub</w:t>
      </w:r>
      <w:proofErr w:type="spellEnd"/>
      <w:r w:rsidRPr="003D6A60">
        <w:rPr>
          <w:rFonts w:ascii="Calibri" w:hAnsi="Calibri"/>
          <w:sz w:val="24"/>
          <w:szCs w:val="24"/>
        </w:rPr>
        <w:t xml:space="preserve">  </w:t>
      </w:r>
      <w:proofErr w:type="spellStart"/>
      <w:r w:rsidRPr="003D6A60">
        <w:rPr>
          <w:rFonts w:ascii="Calibri" w:hAnsi="Calibri"/>
          <w:sz w:val="24"/>
          <w:szCs w:val="24"/>
        </w:rPr>
        <w:t>moet</w:t>
      </w:r>
      <w:proofErr w:type="spellEnd"/>
      <w:proofErr w:type="gramEnd"/>
      <w:r w:rsidRPr="003D6A60">
        <w:rPr>
          <w:rFonts w:ascii="Calibri" w:hAnsi="Calibri"/>
          <w:sz w:val="24"/>
          <w:szCs w:val="24"/>
        </w:rPr>
        <w:t xml:space="preserve"> ten </w:t>
      </w:r>
      <w:proofErr w:type="spellStart"/>
      <w:r w:rsidRPr="003D6A60">
        <w:rPr>
          <w:rFonts w:ascii="Calibri" w:hAnsi="Calibri"/>
          <w:sz w:val="24"/>
          <w:szCs w:val="24"/>
        </w:rPr>
        <w:t>minste</w:t>
      </w:r>
      <w:proofErr w:type="spellEnd"/>
      <w:r w:rsidRPr="003D6A60">
        <w:rPr>
          <w:rFonts w:ascii="Calibri" w:hAnsi="Calibri"/>
          <w:sz w:val="24"/>
          <w:szCs w:val="24"/>
        </w:rPr>
        <w:t xml:space="preserve"> </w:t>
      </w:r>
      <w:r w:rsidRPr="003D6A60">
        <w:rPr>
          <w:rFonts w:ascii="Calibri" w:hAnsi="Calibri"/>
          <w:b/>
          <w:sz w:val="24"/>
          <w:szCs w:val="24"/>
        </w:rPr>
        <w:t>EEN</w:t>
      </w:r>
      <w:r w:rsidRPr="003D6A60">
        <w:rPr>
          <w:rFonts w:ascii="Calibri" w:hAnsi="Calibri"/>
          <w:sz w:val="24"/>
          <w:szCs w:val="24"/>
        </w:rPr>
        <w:t xml:space="preserve"> </w:t>
      </w:r>
      <w:proofErr w:type="spellStart"/>
      <w:r w:rsidRPr="003D6A60">
        <w:rPr>
          <w:rFonts w:ascii="Calibri" w:hAnsi="Calibri"/>
          <w:sz w:val="24"/>
          <w:szCs w:val="24"/>
        </w:rPr>
        <w:t>beampte</w:t>
      </w:r>
      <w:proofErr w:type="spellEnd"/>
      <w:r w:rsidRPr="003D6A60">
        <w:rPr>
          <w:rFonts w:ascii="Calibri" w:hAnsi="Calibri"/>
          <w:sz w:val="24"/>
          <w:szCs w:val="24"/>
        </w:rPr>
        <w:t xml:space="preserve"> by </w:t>
      </w:r>
      <w:proofErr w:type="spellStart"/>
      <w:r w:rsidRPr="003D6A60">
        <w:rPr>
          <w:rFonts w:ascii="Calibri" w:hAnsi="Calibri"/>
          <w:sz w:val="24"/>
          <w:szCs w:val="24"/>
        </w:rPr>
        <w:t>elke</w:t>
      </w:r>
      <w:proofErr w:type="spellEnd"/>
      <w:r w:rsidRPr="003D6A60">
        <w:rPr>
          <w:rFonts w:ascii="Calibri" w:hAnsi="Calibri"/>
          <w:sz w:val="24"/>
          <w:szCs w:val="24"/>
        </w:rPr>
        <w:t xml:space="preserve"> </w:t>
      </w:r>
      <w:proofErr w:type="spellStart"/>
      <w:r w:rsidRPr="003D6A60">
        <w:rPr>
          <w:rFonts w:ascii="Calibri" w:hAnsi="Calibri"/>
          <w:sz w:val="24"/>
          <w:szCs w:val="24"/>
        </w:rPr>
        <w:t>ligabyeenkoms</w:t>
      </w:r>
      <w:proofErr w:type="spellEnd"/>
      <w:r w:rsidRPr="003D6A60">
        <w:rPr>
          <w:rFonts w:ascii="Calibri" w:hAnsi="Calibri"/>
          <w:sz w:val="24"/>
          <w:szCs w:val="24"/>
        </w:rPr>
        <w:t xml:space="preserve"> </w:t>
      </w:r>
      <w:proofErr w:type="spellStart"/>
      <w:r w:rsidRPr="003D6A60">
        <w:rPr>
          <w:rFonts w:ascii="Calibri" w:hAnsi="Calibri"/>
          <w:sz w:val="24"/>
          <w:szCs w:val="24"/>
        </w:rPr>
        <w:t>verskaf</w:t>
      </w:r>
      <w:proofErr w:type="spellEnd"/>
      <w:r w:rsidRPr="003D6A60">
        <w:rPr>
          <w:rFonts w:ascii="Calibri" w:hAnsi="Calibri"/>
          <w:sz w:val="24"/>
          <w:szCs w:val="24"/>
        </w:rPr>
        <w:t>;</w:t>
      </w:r>
    </w:p>
    <w:p w:rsidR="006D4C19" w:rsidRPr="007C1A0B" w:rsidRDefault="000C42BD" w:rsidP="006D4C19">
      <w:pPr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All athletes must compete in their official school gear – not EDEN colours</w:t>
      </w:r>
      <w:r w:rsidR="006D4C19" w:rsidRPr="003D6A60">
        <w:rPr>
          <w:rFonts w:ascii="Calibri" w:hAnsi="Calibri"/>
          <w:sz w:val="24"/>
          <w:szCs w:val="24"/>
        </w:rPr>
        <w:t>;</w:t>
      </w:r>
    </w:p>
    <w:p w:rsidR="006D4C19" w:rsidRPr="003D6A60" w:rsidRDefault="006D4C19" w:rsidP="006D4C19">
      <w:pPr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Alle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inskrywings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moet</w:t>
      </w:r>
      <w:proofErr w:type="spellEnd"/>
      <w:r>
        <w:rPr>
          <w:rFonts w:ascii="Calibri" w:hAnsi="Calibri"/>
          <w:sz w:val="24"/>
          <w:szCs w:val="24"/>
        </w:rPr>
        <w:t xml:space="preserve"> op die </w:t>
      </w:r>
      <w:proofErr w:type="spellStart"/>
      <w:r>
        <w:rPr>
          <w:rFonts w:ascii="Calibri" w:hAnsi="Calibri"/>
          <w:sz w:val="24"/>
          <w:szCs w:val="24"/>
        </w:rPr>
        <w:t>laaste</w:t>
      </w:r>
      <w:proofErr w:type="spellEnd"/>
      <w:r>
        <w:rPr>
          <w:rFonts w:ascii="Calibri" w:hAnsi="Calibri"/>
          <w:sz w:val="24"/>
          <w:szCs w:val="24"/>
        </w:rPr>
        <w:t xml:space="preserve"> die </w:t>
      </w:r>
      <w:proofErr w:type="spellStart"/>
      <w:r>
        <w:rPr>
          <w:rFonts w:ascii="Calibri" w:hAnsi="Calibri"/>
          <w:sz w:val="24"/>
          <w:szCs w:val="24"/>
        </w:rPr>
        <w:t>Maandag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voor</w:t>
      </w:r>
      <w:proofErr w:type="spellEnd"/>
      <w:r>
        <w:rPr>
          <w:rFonts w:ascii="Calibri" w:hAnsi="Calibri"/>
          <w:sz w:val="24"/>
          <w:szCs w:val="24"/>
        </w:rPr>
        <w:t xml:space="preserve"> die </w:t>
      </w:r>
      <w:proofErr w:type="spellStart"/>
      <w:r>
        <w:rPr>
          <w:rFonts w:ascii="Calibri" w:hAnsi="Calibri"/>
          <w:sz w:val="24"/>
          <w:szCs w:val="24"/>
        </w:rPr>
        <w:t>byeenkoms</w:t>
      </w:r>
      <w:proofErr w:type="spellEnd"/>
      <w:r>
        <w:rPr>
          <w:rFonts w:ascii="Calibri" w:hAnsi="Calibri"/>
          <w:sz w:val="24"/>
          <w:szCs w:val="24"/>
        </w:rPr>
        <w:t xml:space="preserve"> op die </w:t>
      </w:r>
      <w:proofErr w:type="spellStart"/>
      <w:r>
        <w:rPr>
          <w:rFonts w:ascii="Calibri" w:hAnsi="Calibri"/>
          <w:sz w:val="24"/>
          <w:szCs w:val="24"/>
        </w:rPr>
        <w:t>amptelike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vorm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gedoen</w:t>
      </w:r>
      <w:proofErr w:type="spellEnd"/>
      <w:r>
        <w:rPr>
          <w:rFonts w:ascii="Calibri" w:hAnsi="Calibri"/>
          <w:sz w:val="24"/>
          <w:szCs w:val="24"/>
        </w:rPr>
        <w:t xml:space="preserve"> word – GEEN </w:t>
      </w:r>
      <w:proofErr w:type="spellStart"/>
      <w:r>
        <w:rPr>
          <w:rFonts w:ascii="Calibri" w:hAnsi="Calibri"/>
          <w:sz w:val="24"/>
          <w:szCs w:val="24"/>
        </w:rPr>
        <w:t>inskrywings</w:t>
      </w:r>
      <w:proofErr w:type="spellEnd"/>
      <w:r>
        <w:rPr>
          <w:rFonts w:ascii="Calibri" w:hAnsi="Calibri"/>
          <w:sz w:val="24"/>
          <w:szCs w:val="24"/>
        </w:rPr>
        <w:t xml:space="preserve"> by die </w:t>
      </w:r>
      <w:proofErr w:type="spellStart"/>
      <w:r>
        <w:rPr>
          <w:rFonts w:ascii="Calibri" w:hAnsi="Calibri"/>
          <w:sz w:val="24"/>
          <w:szCs w:val="24"/>
        </w:rPr>
        <w:t>baan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nie</w:t>
      </w:r>
      <w:proofErr w:type="spellEnd"/>
      <w:r>
        <w:rPr>
          <w:rFonts w:ascii="Calibri" w:hAnsi="Calibri"/>
          <w:sz w:val="24"/>
          <w:szCs w:val="24"/>
        </w:rPr>
        <w:t>!</w:t>
      </w:r>
    </w:p>
    <w:p w:rsidR="000C42BD" w:rsidRDefault="000C42BD" w:rsidP="006D4C19">
      <w:pPr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To be eligible for selection to represent EDEN at the SA Championships, athletes must partake at the EDEN Championships, </w:t>
      </w:r>
      <w:r w:rsidR="006D4C19">
        <w:rPr>
          <w:rFonts w:ascii="Calibri" w:hAnsi="Calibri"/>
          <w:b/>
          <w:sz w:val="24"/>
          <w:szCs w:val="24"/>
        </w:rPr>
        <w:t>3</w:t>
      </w:r>
      <w:r w:rsidR="006D4C19" w:rsidRPr="003D6A60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 xml:space="preserve">league meetings of which can be an interprovincial meeting. The trial meetings will be seen as league meetings as well. </w:t>
      </w:r>
    </w:p>
    <w:p w:rsidR="006D4C19" w:rsidRPr="003D6A60" w:rsidRDefault="006D4C19" w:rsidP="006D4C19">
      <w:pPr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Die </w:t>
      </w:r>
      <w:proofErr w:type="spellStart"/>
      <w:r>
        <w:rPr>
          <w:rFonts w:ascii="Calibri" w:hAnsi="Calibri"/>
          <w:b/>
          <w:sz w:val="24"/>
          <w:szCs w:val="24"/>
        </w:rPr>
        <w:t>keurders</w:t>
      </w:r>
      <w:proofErr w:type="spellEnd"/>
      <w:r>
        <w:rPr>
          <w:rFonts w:ascii="Calibri" w:hAnsi="Calibri"/>
          <w:b/>
          <w:sz w:val="24"/>
          <w:szCs w:val="24"/>
        </w:rPr>
        <w:t xml:space="preserve"> het </w:t>
      </w:r>
      <w:proofErr w:type="spellStart"/>
      <w:r>
        <w:rPr>
          <w:rFonts w:ascii="Calibri" w:hAnsi="Calibri"/>
          <w:b/>
          <w:sz w:val="24"/>
          <w:szCs w:val="24"/>
        </w:rPr>
        <w:t>egter</w:t>
      </w:r>
      <w:proofErr w:type="spellEnd"/>
      <w:r>
        <w:rPr>
          <w:rFonts w:ascii="Calibri" w:hAnsi="Calibri"/>
          <w:b/>
          <w:sz w:val="24"/>
          <w:szCs w:val="24"/>
        </w:rPr>
        <w:t xml:space="preserve"> die finale </w:t>
      </w:r>
      <w:proofErr w:type="spellStart"/>
      <w:r>
        <w:rPr>
          <w:rFonts w:ascii="Calibri" w:hAnsi="Calibri"/>
          <w:b/>
          <w:sz w:val="24"/>
          <w:szCs w:val="24"/>
        </w:rPr>
        <w:t>sê</w:t>
      </w:r>
      <w:proofErr w:type="spellEnd"/>
      <w:r>
        <w:rPr>
          <w:rFonts w:ascii="Calibri" w:hAnsi="Calibri"/>
          <w:b/>
          <w:sz w:val="24"/>
          <w:szCs w:val="24"/>
        </w:rPr>
        <w:t xml:space="preserve"> in die </w:t>
      </w:r>
      <w:proofErr w:type="spellStart"/>
      <w:r>
        <w:rPr>
          <w:rFonts w:ascii="Calibri" w:hAnsi="Calibri"/>
          <w:b/>
          <w:sz w:val="24"/>
          <w:szCs w:val="24"/>
        </w:rPr>
        <w:t>samestelling</w:t>
      </w:r>
      <w:proofErr w:type="spellEnd"/>
      <w:r>
        <w:rPr>
          <w:rFonts w:ascii="Calibri" w:hAnsi="Calibri"/>
          <w:b/>
          <w:sz w:val="24"/>
          <w:szCs w:val="24"/>
        </w:rPr>
        <w:t xml:space="preserve"> van die span.  </w:t>
      </w:r>
    </w:p>
    <w:p w:rsidR="006D4C19" w:rsidRPr="003D6A60" w:rsidRDefault="006D4C19" w:rsidP="006D4C19">
      <w:pPr>
        <w:rPr>
          <w:rFonts w:ascii="Calibri" w:hAnsi="Calibri"/>
          <w:sz w:val="24"/>
          <w:szCs w:val="24"/>
        </w:rPr>
      </w:pPr>
    </w:p>
    <w:p w:rsidR="006D4C19" w:rsidRPr="003D6A60" w:rsidRDefault="006D4C19" w:rsidP="006D4C19">
      <w:pPr>
        <w:rPr>
          <w:rFonts w:ascii="Calibri" w:hAnsi="Calibri"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62D81037" wp14:editId="15F2FEC0">
            <wp:extent cx="762000" cy="527050"/>
            <wp:effectExtent l="0" t="0" r="0" b="6350"/>
            <wp:docPr id="4" name="Picture 4" descr="mso6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642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19" w:rsidRPr="003D6A60" w:rsidRDefault="006D4C19" w:rsidP="006D4C19">
      <w:pPr>
        <w:rPr>
          <w:rFonts w:ascii="Calibri" w:hAnsi="Calibri"/>
          <w:sz w:val="24"/>
          <w:szCs w:val="24"/>
        </w:rPr>
      </w:pPr>
      <w:r w:rsidRPr="003D6A60">
        <w:rPr>
          <w:rFonts w:ascii="Calibri" w:hAnsi="Calibri"/>
          <w:sz w:val="24"/>
          <w:szCs w:val="24"/>
        </w:rPr>
        <w:t>Dave van der Walt</w:t>
      </w:r>
    </w:p>
    <w:p w:rsidR="006D4C19" w:rsidRPr="00595DF1" w:rsidRDefault="006D4C19" w:rsidP="006D4C19">
      <w:proofErr w:type="spellStart"/>
      <w:r w:rsidRPr="003D6A60">
        <w:rPr>
          <w:rFonts w:ascii="Calibri" w:hAnsi="Calibri"/>
          <w:sz w:val="24"/>
          <w:szCs w:val="24"/>
        </w:rPr>
        <w:t>Operasionele</w:t>
      </w:r>
      <w:proofErr w:type="spellEnd"/>
      <w:r w:rsidRPr="003D6A60">
        <w:rPr>
          <w:rFonts w:ascii="Calibri" w:hAnsi="Calibri"/>
          <w:sz w:val="24"/>
          <w:szCs w:val="24"/>
        </w:rPr>
        <w:t xml:space="preserve"> </w:t>
      </w:r>
      <w:proofErr w:type="spellStart"/>
      <w:r w:rsidRPr="003D6A60">
        <w:rPr>
          <w:rFonts w:ascii="Calibri" w:hAnsi="Calibri"/>
          <w:sz w:val="24"/>
          <w:szCs w:val="24"/>
        </w:rPr>
        <w:t>Bestuurder</w:t>
      </w:r>
      <w:proofErr w:type="spellEnd"/>
      <w:r w:rsidRPr="003D6A60">
        <w:rPr>
          <w:rFonts w:ascii="Calibri" w:hAnsi="Calibri"/>
          <w:sz w:val="24"/>
          <w:szCs w:val="24"/>
        </w:rPr>
        <w:tab/>
      </w:r>
    </w:p>
    <w:p w:rsidR="00643BED" w:rsidRDefault="00643BED" w:rsidP="00643BED">
      <w:pPr>
        <w:rPr>
          <w:rFonts w:asciiTheme="minorHAnsi" w:hAnsiTheme="minorHAnsi" w:cstheme="minorHAnsi"/>
          <w:b/>
          <w:sz w:val="32"/>
          <w:szCs w:val="32"/>
          <w:lang w:val="en-ZA"/>
        </w:rPr>
      </w:pPr>
    </w:p>
    <w:p w:rsidR="00643BED" w:rsidRPr="00643BED" w:rsidRDefault="00643BED" w:rsidP="00643BED">
      <w:pPr>
        <w:rPr>
          <w:rFonts w:asciiTheme="minorHAnsi" w:hAnsiTheme="minorHAnsi" w:cstheme="minorHAnsi"/>
          <w:b/>
          <w:sz w:val="32"/>
          <w:szCs w:val="32"/>
          <w:lang w:val="en-ZA"/>
        </w:rPr>
      </w:pPr>
    </w:p>
    <w:sectPr w:rsidR="00643BED" w:rsidRPr="00643BED" w:rsidSect="00CA3F21">
      <w:headerReference w:type="default" r:id="rId8"/>
      <w:footerReference w:type="default" r:id="rId9"/>
      <w:pgSz w:w="11906" w:h="16838"/>
      <w:pgMar w:top="567" w:right="851" w:bottom="284" w:left="851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7C7" w:rsidRDefault="002E17C7" w:rsidP="0054379E">
      <w:r>
        <w:separator/>
      </w:r>
    </w:p>
  </w:endnote>
  <w:endnote w:type="continuationSeparator" w:id="0">
    <w:p w:rsidR="002E17C7" w:rsidRDefault="002E17C7" w:rsidP="00543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59D" w:rsidRPr="00B1259D" w:rsidRDefault="00B7234D">
    <w:pPr>
      <w:pStyle w:val="Footer"/>
      <w:rPr>
        <w:b/>
        <w:i/>
      </w:rPr>
    </w:pPr>
    <w:r>
      <w:rPr>
        <w:noProof/>
        <w:lang w:val="en-ZA" w:eastAsia="en-ZA"/>
      </w:rPr>
      <w:drawing>
        <wp:inline distT="0" distB="0" distL="0" distR="0" wp14:anchorId="3FE77353" wp14:editId="2D4017A9">
          <wp:extent cx="558800" cy="558800"/>
          <wp:effectExtent l="0" t="0" r="0" b="0"/>
          <wp:docPr id="7" name="Picture 7" descr="Wimpy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impy 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36ED" w:rsidRPr="004D201E">
      <w:rPr>
        <w:rFonts w:ascii="Arial" w:hAnsi="Arial" w:cs="Arial"/>
        <w:b/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0ED88670" wp14:editId="23AA3A93">
          <wp:simplePos x="0" y="0"/>
          <wp:positionH relativeFrom="column">
            <wp:posOffset>6196965</wp:posOffset>
          </wp:positionH>
          <wp:positionV relativeFrom="paragraph">
            <wp:posOffset>31471</wp:posOffset>
          </wp:positionV>
          <wp:extent cx="471601" cy="450850"/>
          <wp:effectExtent l="0" t="0" r="5080" b="6350"/>
          <wp:wrapNone/>
          <wp:docPr id="9" name="Picture 9" descr="C:\Users\Almari\Pictures\SA Biath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mari\Pictures\SA Biathl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01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</w:rPr>
      <w:t xml:space="preserve">  </w:t>
    </w:r>
    <w:r w:rsidR="00A75366">
      <w:rPr>
        <w:b/>
        <w:i/>
      </w:rPr>
      <w:t xml:space="preserve"> </w:t>
    </w:r>
    <w:r w:rsidR="002875EF">
      <w:rPr>
        <w:b/>
        <w:i/>
      </w:rPr>
      <w:t xml:space="preserve">     </w:t>
    </w:r>
    <w:r w:rsidR="00A75366">
      <w:rPr>
        <w:b/>
        <w:i/>
      </w:rPr>
      <w:t xml:space="preserve">  </w:t>
    </w:r>
    <w:r w:rsidR="00901071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5495E29B" wp14:editId="15233FE9">
          <wp:extent cx="781050" cy="440028"/>
          <wp:effectExtent l="0" t="0" r="0" b="0"/>
          <wp:docPr id="3" name="Picture 3" descr="Image result for oudtshoorn municipa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udtshoorn municipality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72" cy="440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4643E0">
      <w:rPr>
        <w:b/>
        <w:i/>
      </w:rPr>
      <w:t xml:space="preserve"> </w:t>
    </w:r>
    <w:r w:rsidR="002875EF">
      <w:rPr>
        <w:b/>
        <w:i/>
      </w:rPr>
      <w:t xml:space="preserve">     </w:t>
    </w:r>
    <w:r w:rsidR="004643E0">
      <w:rPr>
        <w:b/>
        <w:i/>
      </w:rPr>
      <w:t xml:space="preserve"> </w:t>
    </w:r>
    <w:r w:rsidR="00836F5F">
      <w:rPr>
        <w:b/>
        <w:i/>
      </w:rPr>
      <w:t xml:space="preserve"> </w:t>
    </w:r>
    <w:r w:rsidR="00B1259D">
      <w:rPr>
        <w:noProof/>
        <w:lang w:val="en-ZA" w:eastAsia="en-ZA"/>
      </w:rPr>
      <w:drawing>
        <wp:inline distT="0" distB="0" distL="0" distR="0" wp14:anchorId="04577AD5" wp14:editId="2B0FDECC">
          <wp:extent cx="1043940" cy="428469"/>
          <wp:effectExtent l="0" t="0" r="3810" b="0"/>
          <wp:docPr id="1" name="Picture 1" descr="C:\Users\Dave\Documents\LOGOS ALGEMEEN\WC DCAS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ve\Documents\LOGOS ALGEMEEN\WC DCAS 201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622" cy="429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836F5F">
      <w:rPr>
        <w:b/>
        <w:i/>
      </w:rPr>
      <w:t xml:space="preserve"> </w:t>
    </w:r>
    <w:r w:rsidR="002875EF">
      <w:rPr>
        <w:b/>
        <w:i/>
      </w:rPr>
      <w:t xml:space="preserve">     </w:t>
    </w:r>
    <w:r w:rsidR="00836F5F">
      <w:rPr>
        <w:b/>
        <w:i/>
      </w:rPr>
      <w:t xml:space="preserve"> </w:t>
    </w:r>
    <w:r w:rsidR="00B1259D">
      <w:t xml:space="preserve"> </w:t>
    </w:r>
    <w:r w:rsidR="00B1259D">
      <w:rPr>
        <w:b/>
        <w:i/>
      </w:rPr>
      <w:t xml:space="preserve"> </w:t>
    </w:r>
    <w:r w:rsidR="001C36ED">
      <w:rPr>
        <w:b/>
        <w:i/>
      </w:rPr>
      <w:t xml:space="preserve"> </w:t>
    </w:r>
    <w:r w:rsidR="00A75366" w:rsidRPr="00A75366">
      <w:rPr>
        <w:b/>
        <w:i/>
      </w:rPr>
      <w:object w:dxaOrig="2838" w:dyaOrig="3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4.5pt;height:30pt">
          <v:imagedata r:id="rId5" o:title=""/>
        </v:shape>
        <o:OLEObject Type="Embed" ProgID="AcroExch.Document.DC" ShapeID="_x0000_i1026" DrawAspect="Content" ObjectID="_1695780834" r:id="rId6"/>
      </w:object>
    </w:r>
    <w:r w:rsidR="00A75366">
      <w:rPr>
        <w:b/>
        <w:i/>
      </w:rPr>
      <w:t xml:space="preserve"> </w:t>
    </w:r>
    <w:r w:rsidR="00836F5F">
      <w:rPr>
        <w:b/>
        <w:i/>
      </w:rPr>
      <w:t xml:space="preserve">  </w:t>
    </w:r>
    <w:r w:rsidR="002875EF">
      <w:rPr>
        <w:b/>
        <w:i/>
      </w:rPr>
      <w:t xml:space="preserve">    </w:t>
    </w:r>
    <w:r w:rsidR="00836F5F">
      <w:rPr>
        <w:b/>
        <w:i/>
      </w:rPr>
      <w:t xml:space="preserve"> </w:t>
    </w:r>
    <w:r>
      <w:rPr>
        <w:b/>
        <w:i/>
      </w:rPr>
      <w:t xml:space="preserve"> </w:t>
    </w:r>
    <w:r w:rsidR="00236361">
      <w:rPr>
        <w:b/>
        <w:i/>
        <w:noProof/>
        <w:lang w:val="en-ZA" w:eastAsia="en-ZA"/>
      </w:rPr>
      <w:drawing>
        <wp:inline distT="0" distB="0" distL="0" distR="0" wp14:anchorId="4F518703" wp14:editId="05B54E91">
          <wp:extent cx="781050" cy="393981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44" cy="3962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36F5F">
      <w:rPr>
        <w:b/>
        <w:i/>
      </w:rPr>
      <w:t xml:space="preserve">  </w:t>
    </w:r>
    <w:r w:rsidR="00A75366">
      <w:rPr>
        <w:b/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7C7" w:rsidRDefault="002E17C7" w:rsidP="0054379E">
      <w:r>
        <w:separator/>
      </w:r>
    </w:p>
  </w:footnote>
  <w:footnote w:type="continuationSeparator" w:id="0">
    <w:p w:rsidR="002E17C7" w:rsidRDefault="002E17C7" w:rsidP="00543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79E" w:rsidRPr="00E1604C" w:rsidRDefault="00E1604C">
    <w:pPr>
      <w:pStyle w:val="Header"/>
      <w:rPr>
        <w:b/>
        <w:noProof/>
        <w:color w:val="0000FF" w:themeColor="hyperlink"/>
        <w:sz w:val="16"/>
        <w:szCs w:val="16"/>
        <w:u w:val="single"/>
        <w:lang w:eastAsia="en-ZA"/>
      </w:rPr>
    </w:pPr>
    <w:r>
      <w:rPr>
        <w:noProof/>
        <w:lang w:val="en-ZA" w:eastAsia="en-ZA"/>
      </w:rPr>
      <w:drawing>
        <wp:inline distT="0" distB="0" distL="0" distR="0" wp14:anchorId="73B5890B" wp14:editId="16575F96">
          <wp:extent cx="1572334" cy="577003"/>
          <wp:effectExtent l="0" t="0" r="0" b="0"/>
          <wp:docPr id="5" name="Picture 5" descr="Description: C:\Users\User\AppData\Local\Microsoft\Windows\Temporary Internet Files\Content.Outlook\XNDV6BD0\HIGHGATE LOGO NEW 2018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User\AppData\Local\Microsoft\Windows\Temporary Internet Files\Content.Outlook\XNDV6BD0\HIGHGATE LOGO NEW 2018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738" cy="584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1071">
      <w:t xml:space="preserve">  </w:t>
    </w:r>
    <w:r>
      <w:t xml:space="preserve">   </w:t>
    </w:r>
    <w:r w:rsidR="00CD546B">
      <w:t xml:space="preserve">       </w:t>
    </w:r>
    <w:r w:rsidR="009965BB" w:rsidRPr="00E1604C">
      <w:rPr>
        <w:rFonts w:asciiTheme="minorHAnsi" w:hAnsiTheme="minorHAnsi" w:cstheme="minorHAnsi"/>
        <w:b/>
        <w:i/>
        <w:sz w:val="40"/>
        <w:szCs w:val="40"/>
      </w:rPr>
      <w:t>EDEN</w:t>
    </w:r>
    <w:r w:rsidR="007C1EB8" w:rsidRPr="00E1604C">
      <w:rPr>
        <w:rFonts w:asciiTheme="minorHAnsi" w:hAnsiTheme="minorHAnsi" w:cstheme="minorHAnsi"/>
        <w:b/>
        <w:i/>
        <w:sz w:val="40"/>
        <w:szCs w:val="40"/>
      </w:rPr>
      <w:t xml:space="preserve"> TWEEKAMP•BIATHLON</w:t>
    </w:r>
    <w:r>
      <w:rPr>
        <w:noProof/>
      </w:rPr>
      <w:drawing>
        <wp:inline distT="0" distB="0" distL="0" distR="0" wp14:anchorId="5CB1BE30" wp14:editId="29DA3099">
          <wp:extent cx="685800" cy="685800"/>
          <wp:effectExtent l="0" t="0" r="0" b="0"/>
          <wp:docPr id="2" name="Picture 2" descr="C:\Users\User\AppData\Local\Microsoft\Windows\INetCache\Content.MSO\6BC72C4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MSO\6BC72C4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520" cy="69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65BB">
      <w:rPr>
        <w:noProof/>
        <w:lang w:val="en-ZA" w:eastAsia="en-ZA"/>
      </w:rPr>
      <w:drawing>
        <wp:inline distT="0" distB="0" distL="0" distR="0" wp14:anchorId="77C7D41D" wp14:editId="48214882">
          <wp:extent cx="639519" cy="611470"/>
          <wp:effectExtent l="0" t="0" r="8255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702" cy="61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="00CD546B">
      <w:t xml:space="preserve">                                                                                            </w:t>
    </w:r>
    <w:r>
      <w:rPr>
        <w:b/>
        <w:noProof/>
        <w:sz w:val="16"/>
        <w:szCs w:val="16"/>
        <w:lang w:eastAsia="en-ZA"/>
      </w:rPr>
      <w:t>108 Jan van Riebeeck Rd</w:t>
    </w:r>
    <w:r w:rsidR="0054379E" w:rsidRPr="007C1EB8">
      <w:rPr>
        <w:b/>
        <w:noProof/>
        <w:sz w:val="16"/>
        <w:szCs w:val="16"/>
        <w:lang w:eastAsia="en-ZA"/>
      </w:rPr>
      <w:t>, OUDTSTHOORN, 662</w:t>
    </w:r>
    <w:r>
      <w:rPr>
        <w:b/>
        <w:noProof/>
        <w:sz w:val="16"/>
        <w:szCs w:val="16"/>
        <w:lang w:eastAsia="en-ZA"/>
      </w:rPr>
      <w:t>5</w:t>
    </w:r>
    <w:r w:rsidR="00901071">
      <w:rPr>
        <w:b/>
        <w:noProof/>
        <w:sz w:val="16"/>
        <w:szCs w:val="16"/>
        <w:lang w:eastAsia="en-ZA"/>
      </w:rPr>
      <w:t xml:space="preserve">   </w:t>
    </w:r>
    <w:r>
      <w:rPr>
        <w:b/>
        <w:noProof/>
        <w:sz w:val="16"/>
        <w:szCs w:val="16"/>
        <w:lang w:eastAsia="en-ZA"/>
      </w:rPr>
      <w:t xml:space="preserve">   </w:t>
    </w:r>
    <w:r w:rsidR="0054379E" w:rsidRPr="007C1EB8">
      <w:rPr>
        <w:b/>
        <w:noProof/>
        <w:sz w:val="16"/>
        <w:szCs w:val="16"/>
        <w:lang w:eastAsia="en-ZA"/>
      </w:rPr>
      <w:t xml:space="preserve">082-7734901 </w:t>
    </w:r>
    <w:r>
      <w:rPr>
        <w:b/>
        <w:noProof/>
        <w:sz w:val="16"/>
        <w:szCs w:val="16"/>
        <w:lang w:eastAsia="en-ZA"/>
      </w:rPr>
      <w:t xml:space="preserve">  </w:t>
    </w:r>
    <w:r w:rsidR="00901071">
      <w:rPr>
        <w:b/>
        <w:noProof/>
        <w:sz w:val="16"/>
        <w:szCs w:val="16"/>
        <w:lang w:eastAsia="en-ZA"/>
      </w:rPr>
      <w:t xml:space="preserve">   </w:t>
    </w:r>
    <w:hyperlink r:id="rId4" w:history="1">
      <w:r>
        <w:rPr>
          <w:rStyle w:val="Hyperlink"/>
          <w:b/>
          <w:noProof/>
          <w:sz w:val="16"/>
          <w:szCs w:val="16"/>
          <w:lang w:eastAsia="en-ZA"/>
        </w:rPr>
        <w:t>davesusvdw@gmail.com</w:t>
      </w:r>
    </w:hyperlink>
    <w:r w:rsidR="0054379E" w:rsidRPr="007C1EB8">
      <w:rPr>
        <w:b/>
        <w:noProof/>
        <w:sz w:val="16"/>
        <w:szCs w:val="16"/>
        <w:lang w:eastAsia="en-ZA"/>
      </w:rPr>
      <w:t xml:space="preserve">  </w:t>
    </w:r>
    <w:r w:rsidR="007C1EB8">
      <w:rPr>
        <w:b/>
        <w:noProof/>
        <w:sz w:val="16"/>
        <w:szCs w:val="16"/>
        <w:lang w:eastAsia="en-ZA"/>
      </w:rPr>
      <w:t xml:space="preserve"> </w:t>
    </w:r>
    <w:r w:rsidR="0054379E" w:rsidRPr="007C1EB8">
      <w:rPr>
        <w:b/>
        <w:noProof/>
        <w:sz w:val="16"/>
        <w:szCs w:val="16"/>
        <w:lang w:eastAsia="en-ZA"/>
      </w:rPr>
      <w:t xml:space="preserve"> </w:t>
    </w:r>
    <w:r w:rsidR="00AC2E39" w:rsidRPr="007C1EB8">
      <w:rPr>
        <w:b/>
        <w:noProof/>
        <w:sz w:val="16"/>
        <w:szCs w:val="16"/>
        <w:lang w:eastAsia="en-ZA"/>
      </w:rPr>
      <w:t xml:space="preserve"> </w:t>
    </w:r>
    <w:r w:rsidR="00901071">
      <w:rPr>
        <w:b/>
        <w:noProof/>
        <w:sz w:val="16"/>
        <w:szCs w:val="16"/>
        <w:lang w:eastAsia="en-ZA"/>
      </w:rPr>
      <w:t xml:space="preserve"> </w:t>
    </w:r>
    <w:r w:rsidR="00AC2E39" w:rsidRPr="007C1EB8">
      <w:rPr>
        <w:b/>
        <w:noProof/>
        <w:sz w:val="16"/>
        <w:szCs w:val="16"/>
        <w:lang w:eastAsia="en-ZA"/>
      </w:rPr>
      <w:t xml:space="preserve"> </w:t>
    </w:r>
    <w:hyperlink r:id="rId5" w:history="1">
      <w:r>
        <w:rPr>
          <w:rStyle w:val="Hyperlink"/>
          <w:b/>
          <w:noProof/>
          <w:sz w:val="16"/>
          <w:szCs w:val="16"/>
          <w:lang w:eastAsia="en-ZA"/>
        </w:rPr>
        <w:t>www.edenbiathlon.co.za</w:t>
      </w:r>
    </w:hyperlink>
  </w:p>
  <w:p w:rsidR="00DA5953" w:rsidRPr="00DA5953" w:rsidRDefault="00DA5953" w:rsidP="00DA5953">
    <w:pPr>
      <w:pStyle w:val="Header"/>
      <w:jc w:val="center"/>
      <w:rPr>
        <w:i/>
        <w:noProof/>
        <w:color w:val="FF0000"/>
        <w:lang w:eastAsia="en-ZA"/>
      </w:rPr>
    </w:pPr>
    <w:r>
      <w:rPr>
        <w:b/>
        <w:i/>
        <w:noProof/>
        <w:color w:val="FF0000"/>
        <w:sz w:val="16"/>
        <w:szCs w:val="16"/>
        <w:lang w:eastAsia="en-ZA"/>
      </w:rPr>
      <w:t xml:space="preserve">                                                                                          </w:t>
    </w:r>
    <w:r w:rsidR="00CD546B">
      <w:rPr>
        <w:b/>
        <w:i/>
        <w:noProof/>
        <w:color w:val="FF0000"/>
        <w:sz w:val="16"/>
        <w:szCs w:val="16"/>
        <w:lang w:eastAsia="en-ZA"/>
      </w:rPr>
      <w:t xml:space="preserve">   </w:t>
    </w:r>
    <w:r>
      <w:rPr>
        <w:b/>
        <w:i/>
        <w:noProof/>
        <w:color w:val="FF0000"/>
        <w:sz w:val="16"/>
        <w:szCs w:val="16"/>
        <w:lang w:eastAsia="en-ZA"/>
      </w:rPr>
      <w:t xml:space="preserve">“Eden Sport Federation of the Year 2019”   </w:t>
    </w:r>
  </w:p>
  <w:p w:rsidR="00DB613E" w:rsidRDefault="002E17C7">
    <w:pPr>
      <w:pStyle w:val="Header"/>
      <w:rPr>
        <w:b/>
        <w:noProof/>
        <w:lang w:eastAsia="en-ZA"/>
      </w:rPr>
    </w:pPr>
    <w:r>
      <w:rPr>
        <w:b/>
        <w:noProof/>
        <w:lang w:eastAsia="en-ZA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25E"/>
    <w:multiLevelType w:val="hybridMultilevel"/>
    <w:tmpl w:val="0FBAB4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A22CE"/>
    <w:multiLevelType w:val="hybridMultilevel"/>
    <w:tmpl w:val="CB447E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6DD5"/>
    <w:multiLevelType w:val="hybridMultilevel"/>
    <w:tmpl w:val="A6104F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C3AB4"/>
    <w:multiLevelType w:val="hybridMultilevel"/>
    <w:tmpl w:val="82A681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2470E"/>
    <w:multiLevelType w:val="hybridMultilevel"/>
    <w:tmpl w:val="3D8C86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064C2"/>
    <w:multiLevelType w:val="hybridMultilevel"/>
    <w:tmpl w:val="6778CA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949AF"/>
    <w:multiLevelType w:val="hybridMultilevel"/>
    <w:tmpl w:val="2E70F552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55E03DD"/>
    <w:multiLevelType w:val="hybridMultilevel"/>
    <w:tmpl w:val="507E880E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6AC111E"/>
    <w:multiLevelType w:val="hybridMultilevel"/>
    <w:tmpl w:val="42205A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A0BB2"/>
    <w:multiLevelType w:val="hybridMultilevel"/>
    <w:tmpl w:val="CD223D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069E8"/>
    <w:multiLevelType w:val="hybridMultilevel"/>
    <w:tmpl w:val="71008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A443C"/>
    <w:multiLevelType w:val="hybridMultilevel"/>
    <w:tmpl w:val="0B5873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36AD0"/>
    <w:multiLevelType w:val="hybridMultilevel"/>
    <w:tmpl w:val="F9DE70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810F8"/>
    <w:multiLevelType w:val="hybridMultilevel"/>
    <w:tmpl w:val="7368DD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93000"/>
    <w:multiLevelType w:val="hybridMultilevel"/>
    <w:tmpl w:val="4EF463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E7549"/>
    <w:multiLevelType w:val="hybridMultilevel"/>
    <w:tmpl w:val="AE78E8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57D81"/>
    <w:multiLevelType w:val="hybridMultilevel"/>
    <w:tmpl w:val="361A03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63176"/>
    <w:multiLevelType w:val="hybridMultilevel"/>
    <w:tmpl w:val="8E68960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B345B0"/>
    <w:multiLevelType w:val="hybridMultilevel"/>
    <w:tmpl w:val="691E3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A750A"/>
    <w:multiLevelType w:val="hybridMultilevel"/>
    <w:tmpl w:val="B74463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05302"/>
    <w:multiLevelType w:val="hybridMultilevel"/>
    <w:tmpl w:val="C53876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B52D2"/>
    <w:multiLevelType w:val="hybridMultilevel"/>
    <w:tmpl w:val="68E240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E2414"/>
    <w:multiLevelType w:val="hybridMultilevel"/>
    <w:tmpl w:val="11E045D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B0519"/>
    <w:multiLevelType w:val="hybridMultilevel"/>
    <w:tmpl w:val="9210EB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1"/>
  </w:num>
  <w:num w:numId="5">
    <w:abstractNumId w:val="19"/>
  </w:num>
  <w:num w:numId="6">
    <w:abstractNumId w:val="21"/>
  </w:num>
  <w:num w:numId="7">
    <w:abstractNumId w:val="3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2"/>
  </w:num>
  <w:num w:numId="11">
    <w:abstractNumId w:val="22"/>
  </w:num>
  <w:num w:numId="12">
    <w:abstractNumId w:val="2"/>
  </w:num>
  <w:num w:numId="13">
    <w:abstractNumId w:val="4"/>
  </w:num>
  <w:num w:numId="14">
    <w:abstractNumId w:val="15"/>
  </w:num>
  <w:num w:numId="15">
    <w:abstractNumId w:val="11"/>
  </w:num>
  <w:num w:numId="16">
    <w:abstractNumId w:val="16"/>
  </w:num>
  <w:num w:numId="17">
    <w:abstractNumId w:val="23"/>
  </w:num>
  <w:num w:numId="18">
    <w:abstractNumId w:val="5"/>
  </w:num>
  <w:num w:numId="19">
    <w:abstractNumId w:val="10"/>
  </w:num>
  <w:num w:numId="20">
    <w:abstractNumId w:val="6"/>
  </w:num>
  <w:num w:numId="21">
    <w:abstractNumId w:val="8"/>
  </w:num>
  <w:num w:numId="22">
    <w:abstractNumId w:val="0"/>
  </w:num>
  <w:num w:numId="23">
    <w:abstractNumId w:val="7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9E"/>
    <w:rsid w:val="00015119"/>
    <w:rsid w:val="00021E66"/>
    <w:rsid w:val="000418BB"/>
    <w:rsid w:val="000431DC"/>
    <w:rsid w:val="000707CB"/>
    <w:rsid w:val="00083C14"/>
    <w:rsid w:val="000C42BD"/>
    <w:rsid w:val="000E64C8"/>
    <w:rsid w:val="001066FC"/>
    <w:rsid w:val="001132F2"/>
    <w:rsid w:val="00116C0D"/>
    <w:rsid w:val="001178A9"/>
    <w:rsid w:val="001322DB"/>
    <w:rsid w:val="00177E36"/>
    <w:rsid w:val="001A19F6"/>
    <w:rsid w:val="001A4C9A"/>
    <w:rsid w:val="001C36ED"/>
    <w:rsid w:val="001D04FF"/>
    <w:rsid w:val="001D3CF2"/>
    <w:rsid w:val="001D6DFE"/>
    <w:rsid w:val="00201CC7"/>
    <w:rsid w:val="00213C63"/>
    <w:rsid w:val="00220DEF"/>
    <w:rsid w:val="00236361"/>
    <w:rsid w:val="00242569"/>
    <w:rsid w:val="002622CA"/>
    <w:rsid w:val="00266FD9"/>
    <w:rsid w:val="00273A4A"/>
    <w:rsid w:val="00284FC2"/>
    <w:rsid w:val="0028607F"/>
    <w:rsid w:val="002875EF"/>
    <w:rsid w:val="002973CD"/>
    <w:rsid w:val="002C5B60"/>
    <w:rsid w:val="002D696A"/>
    <w:rsid w:val="002E17C7"/>
    <w:rsid w:val="002F1606"/>
    <w:rsid w:val="002F329B"/>
    <w:rsid w:val="002F4A25"/>
    <w:rsid w:val="003000A3"/>
    <w:rsid w:val="00307F3C"/>
    <w:rsid w:val="003203BB"/>
    <w:rsid w:val="00321C25"/>
    <w:rsid w:val="00331466"/>
    <w:rsid w:val="003605C9"/>
    <w:rsid w:val="00364F08"/>
    <w:rsid w:val="003820A3"/>
    <w:rsid w:val="003853B1"/>
    <w:rsid w:val="00385522"/>
    <w:rsid w:val="00394B02"/>
    <w:rsid w:val="003C500D"/>
    <w:rsid w:val="003D6A60"/>
    <w:rsid w:val="004243C4"/>
    <w:rsid w:val="00436362"/>
    <w:rsid w:val="00442611"/>
    <w:rsid w:val="00457287"/>
    <w:rsid w:val="00457601"/>
    <w:rsid w:val="00462FEA"/>
    <w:rsid w:val="0046367E"/>
    <w:rsid w:val="004643E0"/>
    <w:rsid w:val="00465199"/>
    <w:rsid w:val="004C2A9E"/>
    <w:rsid w:val="004F3A33"/>
    <w:rsid w:val="00521820"/>
    <w:rsid w:val="00523156"/>
    <w:rsid w:val="0054379E"/>
    <w:rsid w:val="00561A15"/>
    <w:rsid w:val="00570160"/>
    <w:rsid w:val="00581D18"/>
    <w:rsid w:val="00594AE3"/>
    <w:rsid w:val="00595DF1"/>
    <w:rsid w:val="005E2511"/>
    <w:rsid w:val="005F2271"/>
    <w:rsid w:val="00603112"/>
    <w:rsid w:val="00612452"/>
    <w:rsid w:val="00643BED"/>
    <w:rsid w:val="00654D2B"/>
    <w:rsid w:val="00656050"/>
    <w:rsid w:val="0067737C"/>
    <w:rsid w:val="0069597B"/>
    <w:rsid w:val="006A667E"/>
    <w:rsid w:val="006D3667"/>
    <w:rsid w:val="006D4C19"/>
    <w:rsid w:val="00704E49"/>
    <w:rsid w:val="007142F7"/>
    <w:rsid w:val="00761CCE"/>
    <w:rsid w:val="00790C51"/>
    <w:rsid w:val="007B1AA8"/>
    <w:rsid w:val="007B3C94"/>
    <w:rsid w:val="007C1EB8"/>
    <w:rsid w:val="007D2D54"/>
    <w:rsid w:val="007D45CE"/>
    <w:rsid w:val="007D6AA2"/>
    <w:rsid w:val="007F2340"/>
    <w:rsid w:val="007F6DCE"/>
    <w:rsid w:val="00807C4C"/>
    <w:rsid w:val="00834359"/>
    <w:rsid w:val="00836F5F"/>
    <w:rsid w:val="00850A56"/>
    <w:rsid w:val="00865099"/>
    <w:rsid w:val="00866E0A"/>
    <w:rsid w:val="008A7234"/>
    <w:rsid w:val="00901071"/>
    <w:rsid w:val="009109AE"/>
    <w:rsid w:val="00923371"/>
    <w:rsid w:val="00964123"/>
    <w:rsid w:val="00965093"/>
    <w:rsid w:val="00973F88"/>
    <w:rsid w:val="00984843"/>
    <w:rsid w:val="00994EB1"/>
    <w:rsid w:val="009965BB"/>
    <w:rsid w:val="009B6634"/>
    <w:rsid w:val="009F31CD"/>
    <w:rsid w:val="00A44CB4"/>
    <w:rsid w:val="00A46FF6"/>
    <w:rsid w:val="00A64AF1"/>
    <w:rsid w:val="00A67870"/>
    <w:rsid w:val="00A75366"/>
    <w:rsid w:val="00A836E7"/>
    <w:rsid w:val="00A8377D"/>
    <w:rsid w:val="00A855EA"/>
    <w:rsid w:val="00A90502"/>
    <w:rsid w:val="00AC1209"/>
    <w:rsid w:val="00AC2E39"/>
    <w:rsid w:val="00AC46D9"/>
    <w:rsid w:val="00AF4126"/>
    <w:rsid w:val="00B0159C"/>
    <w:rsid w:val="00B1259D"/>
    <w:rsid w:val="00B2646C"/>
    <w:rsid w:val="00B317FA"/>
    <w:rsid w:val="00B369D4"/>
    <w:rsid w:val="00B405BA"/>
    <w:rsid w:val="00B52A20"/>
    <w:rsid w:val="00B7234D"/>
    <w:rsid w:val="00B83C1A"/>
    <w:rsid w:val="00BF72F3"/>
    <w:rsid w:val="00C215EB"/>
    <w:rsid w:val="00C33320"/>
    <w:rsid w:val="00C407CC"/>
    <w:rsid w:val="00C71ABC"/>
    <w:rsid w:val="00C87EDF"/>
    <w:rsid w:val="00CA3F21"/>
    <w:rsid w:val="00CA5D80"/>
    <w:rsid w:val="00CB32EC"/>
    <w:rsid w:val="00CD546B"/>
    <w:rsid w:val="00CF19E5"/>
    <w:rsid w:val="00D041A1"/>
    <w:rsid w:val="00D21379"/>
    <w:rsid w:val="00D440E1"/>
    <w:rsid w:val="00D56108"/>
    <w:rsid w:val="00D70160"/>
    <w:rsid w:val="00D8548F"/>
    <w:rsid w:val="00DA5953"/>
    <w:rsid w:val="00DB613E"/>
    <w:rsid w:val="00DC3587"/>
    <w:rsid w:val="00DF6E6D"/>
    <w:rsid w:val="00E1177E"/>
    <w:rsid w:val="00E1604C"/>
    <w:rsid w:val="00E53096"/>
    <w:rsid w:val="00E57603"/>
    <w:rsid w:val="00E91420"/>
    <w:rsid w:val="00F05028"/>
    <w:rsid w:val="00F10E7D"/>
    <w:rsid w:val="00F47F9E"/>
    <w:rsid w:val="00F56C91"/>
    <w:rsid w:val="00F875B5"/>
    <w:rsid w:val="00FD7EB7"/>
    <w:rsid w:val="00F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2C7CF"/>
  <w15:docId w15:val="{471C3EE3-48D7-48C0-B985-F12FD750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F9E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73F88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F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79E"/>
  </w:style>
  <w:style w:type="paragraph" w:styleId="Footer">
    <w:name w:val="footer"/>
    <w:basedOn w:val="Normal"/>
    <w:link w:val="Foot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79E"/>
  </w:style>
  <w:style w:type="paragraph" w:styleId="BalloonText">
    <w:name w:val="Balloon Text"/>
    <w:basedOn w:val="Normal"/>
    <w:link w:val="BalloonTextChar"/>
    <w:uiPriority w:val="99"/>
    <w:semiHidden/>
    <w:unhideWhenUsed/>
    <w:rsid w:val="00543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43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73F88"/>
    <w:rPr>
      <w:rFonts w:ascii="Comic Sans MS" w:eastAsia="Times New Roman" w:hAnsi="Comic Sans MS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E1811"/>
    <w:pPr>
      <w:ind w:left="720"/>
      <w:contextualSpacing/>
    </w:pPr>
  </w:style>
  <w:style w:type="table" w:styleId="TableGrid">
    <w:name w:val="Table Grid"/>
    <w:basedOn w:val="TableNormal"/>
    <w:uiPriority w:val="59"/>
    <w:rsid w:val="0038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6A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e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http://www.edenbiathlon.co.za" TargetMode="External"/><Relationship Id="rId4" Type="http://schemas.openxmlformats.org/officeDocument/2006/relationships/hyperlink" Target="mailto:davesus@telkoms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Home</cp:lastModifiedBy>
  <cp:revision>22</cp:revision>
  <cp:lastPrinted>2021-10-15T03:27:00Z</cp:lastPrinted>
  <dcterms:created xsi:type="dcterms:W3CDTF">2021-09-10T09:29:00Z</dcterms:created>
  <dcterms:modified xsi:type="dcterms:W3CDTF">2021-10-15T03:27:00Z</dcterms:modified>
</cp:coreProperties>
</file>