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A5D" w:rsidRPr="003F1AA5" w:rsidRDefault="00F36A5D" w:rsidP="00F36A5D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BESTUUR 2020/21</w:t>
      </w:r>
    </w:p>
    <w:p w:rsidR="00F36A5D" w:rsidRPr="006907DE" w:rsidRDefault="00F36A5D" w:rsidP="00F36A5D">
      <w:pPr>
        <w:jc w:val="center"/>
        <w:rPr>
          <w:rFonts w:asciiTheme="minorHAnsi" w:hAnsiTheme="minorHAnsi" w:cstheme="minorHAnsi"/>
          <w:b/>
          <w:sz w:val="8"/>
          <w:szCs w:val="8"/>
        </w:rPr>
      </w:pPr>
    </w:p>
    <w:p w:rsidR="00F36A5D" w:rsidRPr="003F1AA5" w:rsidRDefault="00F36A5D" w:rsidP="00F36A5D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F1AA5">
        <w:rPr>
          <w:rFonts w:asciiTheme="minorHAnsi" w:hAnsiTheme="minorHAnsi" w:cstheme="minorHAnsi"/>
          <w:b/>
          <w:sz w:val="22"/>
          <w:szCs w:val="22"/>
        </w:rPr>
        <w:t>VOORSITTER</w:t>
      </w:r>
    </w:p>
    <w:p w:rsidR="00F36A5D" w:rsidRPr="003F1AA5" w:rsidRDefault="00F36A5D" w:rsidP="00F36A5D">
      <w:pPr>
        <w:jc w:val="center"/>
        <w:rPr>
          <w:rFonts w:asciiTheme="minorHAnsi" w:hAnsiTheme="minorHAnsi" w:cstheme="minorHAnsi"/>
          <w:sz w:val="16"/>
          <w:szCs w:val="16"/>
        </w:rPr>
      </w:pPr>
      <w:r w:rsidRPr="003F1AA5">
        <w:rPr>
          <w:rFonts w:asciiTheme="minorHAnsi" w:hAnsiTheme="minorHAnsi" w:cstheme="minorHAnsi"/>
          <w:sz w:val="16"/>
          <w:szCs w:val="16"/>
        </w:rPr>
        <w:t>[OORHOOFS]</w:t>
      </w:r>
    </w:p>
    <w:p w:rsidR="00F36A5D" w:rsidRPr="003F1AA5" w:rsidRDefault="00F36A5D" w:rsidP="00F36A5D">
      <w:pPr>
        <w:jc w:val="center"/>
        <w:rPr>
          <w:rFonts w:asciiTheme="minorHAnsi" w:hAnsiTheme="minorHAnsi" w:cstheme="minorHAnsi"/>
          <w:sz w:val="22"/>
          <w:szCs w:val="22"/>
        </w:rPr>
      </w:pPr>
      <w:r w:rsidRPr="003F1AA5">
        <w:rPr>
          <w:rFonts w:asciiTheme="minorHAnsi" w:hAnsiTheme="minorHAnsi" w:cstheme="minorHAnsi"/>
          <w:sz w:val="22"/>
          <w:szCs w:val="22"/>
        </w:rPr>
        <w:t>Stephnie McKay</w:t>
      </w:r>
    </w:p>
    <w:p w:rsidR="00F36A5D" w:rsidRPr="003F1AA5" w:rsidRDefault="00F36A5D" w:rsidP="00F36A5D">
      <w:pPr>
        <w:jc w:val="center"/>
        <w:rPr>
          <w:rFonts w:asciiTheme="minorHAnsi" w:hAnsiTheme="minorHAnsi" w:cstheme="minorHAnsi"/>
          <w:sz w:val="22"/>
          <w:szCs w:val="22"/>
        </w:rPr>
      </w:pPr>
      <w:r w:rsidRPr="003F1AA5">
        <w:rPr>
          <w:rFonts w:asciiTheme="minorHAnsi" w:hAnsiTheme="minorHAnsi" w:cstheme="minorHAnsi"/>
          <w:b/>
          <w:bCs/>
          <w:sz w:val="22"/>
          <w:szCs w:val="22"/>
        </w:rPr>
        <w:t>[082-0988439]</w:t>
      </w:r>
    </w:p>
    <w:p w:rsidR="00F36A5D" w:rsidRPr="006907DE" w:rsidRDefault="00F36A5D" w:rsidP="00F36A5D">
      <w:pPr>
        <w:rPr>
          <w:rFonts w:asciiTheme="minorHAnsi" w:hAnsiTheme="minorHAnsi" w:cstheme="minorHAnsi"/>
          <w:b/>
          <w:sz w:val="8"/>
          <w:szCs w:val="8"/>
        </w:rPr>
      </w:pPr>
    </w:p>
    <w:p w:rsidR="00F36A5D" w:rsidRPr="003F1AA5" w:rsidRDefault="00F36A5D" w:rsidP="00F36A5D">
      <w:pPr>
        <w:rPr>
          <w:rFonts w:asciiTheme="minorHAnsi" w:hAnsiTheme="minorHAnsi" w:cstheme="minorHAnsi"/>
          <w:b/>
          <w:sz w:val="22"/>
          <w:szCs w:val="22"/>
        </w:rPr>
      </w:pPr>
      <w:r w:rsidRPr="003F1AA5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3F1AA5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3F1AA5">
        <w:rPr>
          <w:rFonts w:asciiTheme="minorHAnsi" w:hAnsiTheme="minorHAnsi" w:cstheme="minorHAnsi"/>
          <w:b/>
          <w:sz w:val="22"/>
          <w:szCs w:val="22"/>
        </w:rPr>
        <w:t>Vise-Voorsitter</w:t>
      </w:r>
      <w:proofErr w:type="spellEnd"/>
      <w:r w:rsidRPr="003F1AA5">
        <w:rPr>
          <w:rFonts w:asciiTheme="minorHAnsi" w:hAnsiTheme="minorHAnsi" w:cstheme="minorHAnsi"/>
          <w:b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sz w:val="22"/>
          <w:szCs w:val="22"/>
        </w:rPr>
        <w:tab/>
        <w:t xml:space="preserve">         </w:t>
      </w:r>
      <w:r w:rsidRPr="003F1AA5">
        <w:rPr>
          <w:rFonts w:asciiTheme="minorHAnsi" w:hAnsiTheme="minorHAnsi" w:cstheme="minorHAnsi"/>
          <w:b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sz w:val="22"/>
          <w:szCs w:val="22"/>
        </w:rPr>
        <w:tab/>
        <w:t xml:space="preserve">    </w:t>
      </w:r>
      <w:proofErr w:type="spellStart"/>
      <w:r w:rsidRPr="003F1AA5">
        <w:rPr>
          <w:rFonts w:asciiTheme="minorHAnsi" w:hAnsiTheme="minorHAnsi" w:cstheme="minorHAnsi"/>
          <w:b/>
          <w:sz w:val="22"/>
          <w:szCs w:val="22"/>
        </w:rPr>
        <w:t>Vise-Voorsitter</w:t>
      </w:r>
      <w:proofErr w:type="spellEnd"/>
      <w:r w:rsidRPr="003F1AA5">
        <w:rPr>
          <w:rFonts w:asciiTheme="minorHAnsi" w:hAnsiTheme="minorHAnsi" w:cstheme="minorHAnsi"/>
          <w:b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Pr="003F1AA5">
        <w:rPr>
          <w:rFonts w:asciiTheme="minorHAnsi" w:hAnsiTheme="minorHAnsi" w:cstheme="minorHAnsi"/>
          <w:b/>
          <w:sz w:val="22"/>
          <w:szCs w:val="22"/>
        </w:rPr>
        <w:t>Vise-Voorsitter</w:t>
      </w:r>
      <w:proofErr w:type="spellEnd"/>
    </w:p>
    <w:p w:rsidR="00F36A5D" w:rsidRPr="003F1AA5" w:rsidRDefault="00F36A5D" w:rsidP="00F36A5D">
      <w:pPr>
        <w:rPr>
          <w:rFonts w:asciiTheme="minorHAnsi" w:hAnsiTheme="minorHAnsi" w:cstheme="minorHAnsi"/>
          <w:sz w:val="16"/>
          <w:szCs w:val="16"/>
        </w:rPr>
      </w:pPr>
      <w:r w:rsidRPr="003F1AA5">
        <w:rPr>
          <w:rFonts w:asciiTheme="minorHAnsi" w:hAnsiTheme="minorHAnsi" w:cstheme="minorHAnsi"/>
          <w:sz w:val="16"/>
          <w:szCs w:val="16"/>
        </w:rPr>
        <w:t xml:space="preserve">                    [ATLETE, BEAMPTES</w:t>
      </w:r>
      <w:r>
        <w:rPr>
          <w:rFonts w:asciiTheme="minorHAnsi" w:hAnsiTheme="minorHAnsi" w:cstheme="minorHAnsi"/>
          <w:sz w:val="16"/>
          <w:szCs w:val="16"/>
        </w:rPr>
        <w:t>, SENIORS</w:t>
      </w:r>
      <w:r w:rsidRPr="003F1AA5">
        <w:rPr>
          <w:rFonts w:asciiTheme="minorHAnsi" w:hAnsiTheme="minorHAnsi" w:cstheme="minorHAnsi"/>
          <w:sz w:val="16"/>
          <w:szCs w:val="16"/>
        </w:rPr>
        <w:t>]</w:t>
      </w:r>
      <w:r w:rsidRPr="003F1AA5">
        <w:rPr>
          <w:rFonts w:asciiTheme="minorHAnsi" w:hAnsiTheme="minorHAnsi" w:cstheme="minorHAnsi"/>
          <w:sz w:val="16"/>
          <w:szCs w:val="16"/>
        </w:rPr>
        <w:tab/>
        <w:t xml:space="preserve">    </w:t>
      </w:r>
      <w:r w:rsidRPr="003F1AA5">
        <w:rPr>
          <w:rFonts w:asciiTheme="minorHAnsi" w:hAnsiTheme="minorHAnsi" w:cstheme="minorHAnsi"/>
          <w:sz w:val="16"/>
          <w:szCs w:val="16"/>
        </w:rPr>
        <w:tab/>
        <w:t xml:space="preserve">      </w:t>
      </w:r>
      <w:r>
        <w:rPr>
          <w:rFonts w:asciiTheme="minorHAnsi" w:hAnsiTheme="minorHAnsi" w:cstheme="minorHAnsi"/>
          <w:sz w:val="16"/>
          <w:szCs w:val="16"/>
        </w:rPr>
        <w:t xml:space="preserve">       </w:t>
      </w:r>
      <w:r w:rsidRPr="003F1AA5">
        <w:rPr>
          <w:rFonts w:asciiTheme="minorHAnsi" w:hAnsiTheme="minorHAnsi" w:cstheme="minorHAnsi"/>
          <w:sz w:val="16"/>
          <w:szCs w:val="16"/>
        </w:rPr>
        <w:t xml:space="preserve"> [VETERANE, MEESTERS</w:t>
      </w:r>
      <w:r>
        <w:rPr>
          <w:rFonts w:asciiTheme="minorHAnsi" w:hAnsiTheme="minorHAnsi" w:cstheme="minorHAnsi"/>
          <w:sz w:val="16"/>
          <w:szCs w:val="16"/>
        </w:rPr>
        <w:t>, SWEM</w:t>
      </w:r>
      <w:r w:rsidRPr="003F1AA5">
        <w:rPr>
          <w:rFonts w:asciiTheme="minorHAnsi" w:hAnsiTheme="minorHAnsi" w:cstheme="minorHAnsi"/>
          <w:sz w:val="16"/>
          <w:szCs w:val="16"/>
        </w:rPr>
        <w:t xml:space="preserve">]                               </w:t>
      </w:r>
      <w:r>
        <w:rPr>
          <w:rFonts w:asciiTheme="minorHAnsi" w:hAnsiTheme="minorHAnsi" w:cstheme="minorHAnsi"/>
          <w:sz w:val="16"/>
          <w:szCs w:val="16"/>
        </w:rPr>
        <w:t>[ONTWIKKELING,</w:t>
      </w:r>
      <w:r w:rsidRPr="003F1AA5">
        <w:rPr>
          <w:rFonts w:asciiTheme="minorHAnsi" w:hAnsiTheme="minorHAnsi" w:cstheme="minorHAnsi"/>
          <w:sz w:val="16"/>
          <w:szCs w:val="16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>OUERS, DAMESPORT</w:t>
      </w:r>
      <w:r w:rsidRPr="003F1AA5">
        <w:rPr>
          <w:rFonts w:asciiTheme="minorHAnsi" w:hAnsiTheme="minorHAnsi" w:cstheme="minorHAnsi"/>
          <w:sz w:val="16"/>
          <w:szCs w:val="16"/>
        </w:rPr>
        <w:t>]</w:t>
      </w:r>
    </w:p>
    <w:p w:rsidR="00F36A5D" w:rsidRPr="003F1AA5" w:rsidRDefault="00F36A5D" w:rsidP="00F36A5D">
      <w:pPr>
        <w:rPr>
          <w:rFonts w:asciiTheme="minorHAnsi" w:hAnsiTheme="minorHAnsi" w:cstheme="minorHAnsi"/>
          <w:b/>
          <w:sz w:val="24"/>
          <w:szCs w:val="24"/>
        </w:rPr>
      </w:pPr>
      <w:r w:rsidRPr="003F1AA5">
        <w:rPr>
          <w:rFonts w:asciiTheme="minorHAnsi" w:hAnsiTheme="minorHAnsi" w:cstheme="minorHAnsi"/>
          <w:b/>
          <w:sz w:val="24"/>
          <w:szCs w:val="24"/>
        </w:rPr>
        <w:t xml:space="preserve">      </w:t>
      </w:r>
      <w:r w:rsidRPr="003F1AA5">
        <w:rPr>
          <w:rFonts w:asciiTheme="minorHAnsi" w:hAnsiTheme="minorHAnsi" w:cstheme="minorHAnsi"/>
          <w:b/>
          <w:sz w:val="24"/>
          <w:szCs w:val="24"/>
        </w:rPr>
        <w:tab/>
        <w:t xml:space="preserve">Marius </w:t>
      </w:r>
      <w:proofErr w:type="spellStart"/>
      <w:r w:rsidRPr="003F1AA5">
        <w:rPr>
          <w:rFonts w:asciiTheme="minorHAnsi" w:hAnsiTheme="minorHAnsi" w:cstheme="minorHAnsi"/>
          <w:b/>
          <w:sz w:val="24"/>
          <w:szCs w:val="24"/>
        </w:rPr>
        <w:t>Schlechter</w:t>
      </w:r>
      <w:proofErr w:type="spellEnd"/>
      <w:r w:rsidRPr="003F1AA5">
        <w:rPr>
          <w:rFonts w:asciiTheme="minorHAnsi" w:hAnsiTheme="minorHAnsi" w:cstheme="minorHAnsi"/>
          <w:b/>
          <w:sz w:val="24"/>
          <w:szCs w:val="24"/>
        </w:rPr>
        <w:tab/>
      </w:r>
      <w:r w:rsidRPr="003F1AA5">
        <w:rPr>
          <w:rFonts w:asciiTheme="minorHAnsi" w:hAnsiTheme="minorHAnsi" w:cstheme="minorHAnsi"/>
          <w:b/>
          <w:sz w:val="24"/>
          <w:szCs w:val="24"/>
        </w:rPr>
        <w:tab/>
      </w:r>
      <w:r w:rsidRPr="003F1AA5">
        <w:rPr>
          <w:rFonts w:asciiTheme="minorHAnsi" w:hAnsiTheme="minorHAnsi" w:cstheme="minorHAnsi"/>
          <w:b/>
          <w:sz w:val="24"/>
          <w:szCs w:val="24"/>
        </w:rPr>
        <w:tab/>
        <w:t xml:space="preserve">    Johan </w:t>
      </w:r>
      <w:proofErr w:type="spellStart"/>
      <w:r w:rsidRPr="003F1AA5">
        <w:rPr>
          <w:rFonts w:asciiTheme="minorHAnsi" w:hAnsiTheme="minorHAnsi" w:cstheme="minorHAnsi"/>
          <w:b/>
          <w:sz w:val="24"/>
          <w:szCs w:val="24"/>
        </w:rPr>
        <w:t>Windt</w:t>
      </w:r>
      <w:proofErr w:type="spellEnd"/>
      <w:r w:rsidRPr="003F1AA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3F1AA5">
        <w:rPr>
          <w:rFonts w:asciiTheme="minorHAnsi" w:hAnsiTheme="minorHAnsi" w:cstheme="minorHAnsi"/>
          <w:b/>
          <w:sz w:val="24"/>
          <w:szCs w:val="24"/>
        </w:rPr>
        <w:tab/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  <w:t xml:space="preserve">Anneline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Grabe</w:t>
      </w:r>
      <w:proofErr w:type="spellEnd"/>
    </w:p>
    <w:p w:rsidR="00F36A5D" w:rsidRPr="003F1AA5" w:rsidRDefault="00F36A5D" w:rsidP="00F36A5D">
      <w:pPr>
        <w:rPr>
          <w:rFonts w:asciiTheme="minorHAnsi" w:hAnsiTheme="minorHAnsi" w:cstheme="minorHAnsi"/>
          <w:sz w:val="22"/>
          <w:szCs w:val="22"/>
        </w:rPr>
      </w:pPr>
      <w:r w:rsidRPr="003F1AA5">
        <w:rPr>
          <w:rFonts w:asciiTheme="minorHAnsi" w:hAnsiTheme="minorHAnsi" w:cstheme="minorHAnsi"/>
          <w:sz w:val="22"/>
          <w:szCs w:val="22"/>
        </w:rPr>
        <w:t xml:space="preserve"> </w:t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bCs/>
          <w:sz w:val="22"/>
          <w:szCs w:val="22"/>
        </w:rPr>
        <w:t xml:space="preserve"> [083-2611809]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</w:t>
      </w:r>
      <w:r w:rsidRPr="003F1AA5">
        <w:rPr>
          <w:rFonts w:asciiTheme="minorHAnsi" w:hAnsiTheme="minorHAnsi" w:cstheme="minorHAnsi"/>
          <w:sz w:val="22"/>
          <w:szCs w:val="22"/>
        </w:rPr>
        <w:tab/>
        <w:t xml:space="preserve">               </w:t>
      </w:r>
      <w:proofErr w:type="gramStart"/>
      <w:r w:rsidRPr="003F1AA5">
        <w:rPr>
          <w:rFonts w:asciiTheme="minorHAnsi" w:hAnsiTheme="minorHAnsi" w:cstheme="minorHAnsi"/>
          <w:sz w:val="22"/>
          <w:szCs w:val="22"/>
        </w:rPr>
        <w:t xml:space="preserve">   [</w:t>
      </w:r>
      <w:proofErr w:type="gramEnd"/>
      <w:r w:rsidRPr="003F1AA5">
        <w:rPr>
          <w:rFonts w:asciiTheme="minorHAnsi" w:hAnsiTheme="minorHAnsi" w:cstheme="minorHAnsi"/>
          <w:sz w:val="22"/>
          <w:szCs w:val="22"/>
        </w:rPr>
        <w:t>083-4615096]</w:t>
      </w:r>
      <w:r w:rsidRPr="003F1AA5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3F1AA5">
        <w:rPr>
          <w:rFonts w:asciiTheme="minorHAnsi" w:hAnsiTheme="minorHAnsi" w:cstheme="minorHAnsi"/>
          <w:sz w:val="22"/>
          <w:szCs w:val="22"/>
        </w:rPr>
        <w:tab/>
        <w:t xml:space="preserve">           </w:t>
      </w:r>
      <w:r w:rsidRPr="003F1AA5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="00103EE7">
        <w:rPr>
          <w:rFonts w:asciiTheme="minorHAnsi" w:hAnsiTheme="minorHAnsi" w:cstheme="minorHAnsi"/>
          <w:sz w:val="22"/>
          <w:szCs w:val="22"/>
        </w:rPr>
        <w:t>[083-5439689]</w:t>
      </w:r>
      <w:r w:rsidRPr="003F1AA5">
        <w:rPr>
          <w:rFonts w:asciiTheme="minorHAnsi" w:hAnsiTheme="minorHAnsi" w:cstheme="minorHAnsi"/>
          <w:sz w:val="22"/>
          <w:szCs w:val="22"/>
        </w:rPr>
        <w:tab/>
        <w:t xml:space="preserve"> </w:t>
      </w:r>
    </w:p>
    <w:p w:rsidR="00F36A5D" w:rsidRPr="006907DE" w:rsidRDefault="00F36A5D" w:rsidP="00F36A5D">
      <w:pPr>
        <w:rPr>
          <w:rFonts w:asciiTheme="minorHAnsi" w:hAnsiTheme="minorHAnsi" w:cstheme="minorHAnsi"/>
          <w:sz w:val="8"/>
          <w:szCs w:val="8"/>
        </w:rPr>
      </w:pPr>
    </w:p>
    <w:p w:rsidR="00F36A5D" w:rsidRPr="003F1AA5" w:rsidRDefault="00F36A5D" w:rsidP="00F36A5D">
      <w:pPr>
        <w:keepNext/>
        <w:jc w:val="center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3F1AA5">
        <w:rPr>
          <w:rFonts w:asciiTheme="minorHAnsi" w:hAnsiTheme="minorHAnsi" w:cstheme="minorHAnsi"/>
          <w:b/>
          <w:bCs/>
          <w:sz w:val="22"/>
          <w:szCs w:val="22"/>
        </w:rPr>
        <w:t xml:space="preserve"> SEKRETARIAAT</w:t>
      </w:r>
    </w:p>
    <w:p w:rsidR="00F36A5D" w:rsidRPr="003F1AA5" w:rsidRDefault="00F36A5D" w:rsidP="00F36A5D">
      <w:pPr>
        <w:rPr>
          <w:rFonts w:asciiTheme="minorHAnsi" w:hAnsiTheme="minorHAnsi" w:cstheme="minorHAnsi"/>
          <w:sz w:val="22"/>
          <w:szCs w:val="22"/>
        </w:rPr>
      </w:pPr>
      <w:r w:rsidRPr="003F1AA5">
        <w:rPr>
          <w:rFonts w:asciiTheme="minorHAnsi" w:hAnsiTheme="minorHAnsi" w:cstheme="minorHAnsi"/>
          <w:sz w:val="22"/>
          <w:szCs w:val="22"/>
        </w:rPr>
        <w:t xml:space="preserve">                    </w:t>
      </w:r>
      <w:proofErr w:type="spellStart"/>
      <w:r w:rsidRPr="003F1AA5">
        <w:rPr>
          <w:rFonts w:asciiTheme="minorHAnsi" w:hAnsiTheme="minorHAnsi" w:cstheme="minorHAnsi"/>
          <w:sz w:val="22"/>
          <w:szCs w:val="22"/>
        </w:rPr>
        <w:t>Sekretaris</w:t>
      </w:r>
      <w:proofErr w:type="spellEnd"/>
      <w:r w:rsidRPr="003F1AA5">
        <w:rPr>
          <w:rFonts w:asciiTheme="minorHAnsi" w:hAnsiTheme="minorHAnsi" w:cstheme="minorHAnsi"/>
          <w:sz w:val="22"/>
          <w:szCs w:val="22"/>
        </w:rPr>
        <w:t xml:space="preserve">                                             </w:t>
      </w:r>
      <w:proofErr w:type="spellStart"/>
      <w:r>
        <w:rPr>
          <w:rFonts w:asciiTheme="minorHAnsi" w:hAnsiTheme="minorHAnsi" w:cstheme="minorHAnsi"/>
          <w:sz w:val="22"/>
          <w:szCs w:val="22"/>
        </w:rPr>
        <w:t>Operasionele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Bestuurder</w:t>
      </w:r>
      <w:proofErr w:type="spellEnd"/>
      <w:r w:rsidRPr="003F1AA5">
        <w:rPr>
          <w:rFonts w:asciiTheme="minorHAnsi" w:hAnsiTheme="minorHAnsi" w:cstheme="minorHAnsi"/>
          <w:sz w:val="22"/>
          <w:szCs w:val="22"/>
        </w:rPr>
        <w:t xml:space="preserve">                                      </w:t>
      </w:r>
      <w:proofErr w:type="spellStart"/>
      <w:r w:rsidRPr="003F1AA5">
        <w:rPr>
          <w:rFonts w:asciiTheme="minorHAnsi" w:hAnsiTheme="minorHAnsi" w:cstheme="minorHAnsi"/>
          <w:sz w:val="22"/>
          <w:szCs w:val="22"/>
        </w:rPr>
        <w:t>Tesourier</w:t>
      </w:r>
      <w:proofErr w:type="spellEnd"/>
    </w:p>
    <w:p w:rsidR="00F36A5D" w:rsidRPr="003F1AA5" w:rsidRDefault="00F36A5D" w:rsidP="00F36A5D">
      <w:pPr>
        <w:rPr>
          <w:rFonts w:asciiTheme="minorHAnsi" w:hAnsiTheme="minorHAnsi" w:cstheme="minorHAnsi"/>
          <w:sz w:val="16"/>
          <w:szCs w:val="16"/>
        </w:rPr>
      </w:pPr>
      <w:r w:rsidRPr="003F1AA5">
        <w:rPr>
          <w:rFonts w:asciiTheme="minorHAnsi" w:hAnsiTheme="minorHAnsi" w:cstheme="minorHAnsi"/>
          <w:sz w:val="16"/>
          <w:szCs w:val="16"/>
        </w:rPr>
        <w:t xml:space="preserve">              [ADMINISTRASIE &amp; REKENAAR]                               </w:t>
      </w:r>
      <w:r>
        <w:rPr>
          <w:rFonts w:asciiTheme="minorHAnsi" w:hAnsiTheme="minorHAnsi" w:cstheme="minorHAnsi"/>
          <w:sz w:val="16"/>
          <w:szCs w:val="16"/>
        </w:rPr>
        <w:t xml:space="preserve">           [</w:t>
      </w:r>
      <w:proofErr w:type="spellStart"/>
      <w:r>
        <w:rPr>
          <w:rFonts w:asciiTheme="minorHAnsi" w:hAnsiTheme="minorHAnsi" w:cstheme="minorHAnsi"/>
          <w:sz w:val="16"/>
          <w:szCs w:val="16"/>
        </w:rPr>
        <w:t>Algemene</w:t>
      </w:r>
      <w:proofErr w:type="spellEnd"/>
      <w:r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>
        <w:rPr>
          <w:rFonts w:asciiTheme="minorHAnsi" w:hAnsiTheme="minorHAnsi" w:cstheme="minorHAnsi"/>
          <w:sz w:val="16"/>
          <w:szCs w:val="16"/>
        </w:rPr>
        <w:t>Administrasie</w:t>
      </w:r>
      <w:proofErr w:type="spellEnd"/>
      <w:r>
        <w:rPr>
          <w:rFonts w:asciiTheme="minorHAnsi" w:hAnsiTheme="minorHAnsi" w:cstheme="minorHAnsi"/>
          <w:sz w:val="16"/>
          <w:szCs w:val="16"/>
        </w:rPr>
        <w:t xml:space="preserve"> &amp; </w:t>
      </w:r>
      <w:proofErr w:type="spellStart"/>
      <w:r>
        <w:rPr>
          <w:rFonts w:asciiTheme="minorHAnsi" w:hAnsiTheme="minorHAnsi" w:cstheme="minorHAnsi"/>
          <w:sz w:val="16"/>
          <w:szCs w:val="16"/>
        </w:rPr>
        <w:t>Bestuur</w:t>
      </w:r>
      <w:proofErr w:type="spellEnd"/>
      <w:r>
        <w:rPr>
          <w:rFonts w:asciiTheme="minorHAnsi" w:hAnsiTheme="minorHAnsi" w:cstheme="minorHAnsi"/>
          <w:sz w:val="16"/>
          <w:szCs w:val="16"/>
        </w:rPr>
        <w:t>]</w:t>
      </w:r>
      <w:r w:rsidRPr="003F1AA5">
        <w:rPr>
          <w:rFonts w:asciiTheme="minorHAnsi" w:hAnsiTheme="minorHAnsi" w:cstheme="minorHAnsi"/>
          <w:sz w:val="16"/>
          <w:szCs w:val="16"/>
        </w:rPr>
        <w:t xml:space="preserve">                       </w:t>
      </w:r>
      <w:r>
        <w:rPr>
          <w:rFonts w:asciiTheme="minorHAnsi" w:hAnsiTheme="minorHAnsi" w:cstheme="minorHAnsi"/>
          <w:sz w:val="16"/>
          <w:szCs w:val="16"/>
        </w:rPr>
        <w:t xml:space="preserve">     </w:t>
      </w:r>
      <w:r w:rsidRPr="003F1AA5">
        <w:rPr>
          <w:rFonts w:asciiTheme="minorHAnsi" w:hAnsiTheme="minorHAnsi" w:cstheme="minorHAnsi"/>
          <w:sz w:val="16"/>
          <w:szCs w:val="16"/>
        </w:rPr>
        <w:t xml:space="preserve">        [AFFILIASIE, LISENSIES, GELDE]</w:t>
      </w:r>
    </w:p>
    <w:p w:rsidR="00F36A5D" w:rsidRPr="003F1AA5" w:rsidRDefault="00F36A5D" w:rsidP="00F36A5D">
      <w:pPr>
        <w:rPr>
          <w:rFonts w:asciiTheme="minorHAnsi" w:hAnsiTheme="minorHAnsi" w:cstheme="minorHAnsi"/>
          <w:b/>
          <w:sz w:val="24"/>
          <w:szCs w:val="24"/>
        </w:rPr>
      </w:pPr>
      <w:r w:rsidRPr="003F1AA5">
        <w:rPr>
          <w:rFonts w:asciiTheme="minorHAnsi" w:hAnsiTheme="minorHAnsi" w:cstheme="minorHAnsi"/>
          <w:b/>
          <w:sz w:val="24"/>
          <w:szCs w:val="24"/>
        </w:rPr>
        <w:t xml:space="preserve">          Anene Janse van Rensburg                    </w:t>
      </w:r>
      <w:r>
        <w:rPr>
          <w:rFonts w:asciiTheme="minorHAnsi" w:hAnsiTheme="minorHAnsi" w:cstheme="minorHAnsi"/>
          <w:b/>
          <w:sz w:val="24"/>
          <w:szCs w:val="24"/>
        </w:rPr>
        <w:t xml:space="preserve">Dave van der Walt   </w:t>
      </w:r>
      <w:r w:rsidRPr="003F1AA5">
        <w:rPr>
          <w:rFonts w:asciiTheme="minorHAnsi" w:hAnsiTheme="minorHAnsi" w:cstheme="minorHAnsi"/>
          <w:b/>
          <w:sz w:val="24"/>
          <w:szCs w:val="24"/>
        </w:rPr>
        <w:t xml:space="preserve">                                Yvonne McKay</w:t>
      </w:r>
    </w:p>
    <w:p w:rsidR="00F36A5D" w:rsidRPr="003F1AA5" w:rsidRDefault="00F36A5D" w:rsidP="00F36A5D">
      <w:pPr>
        <w:rPr>
          <w:rFonts w:asciiTheme="minorHAnsi" w:hAnsiTheme="minorHAnsi" w:cstheme="minorHAnsi"/>
          <w:sz w:val="22"/>
          <w:szCs w:val="22"/>
        </w:rPr>
      </w:pPr>
      <w:r w:rsidRPr="003F1AA5">
        <w:rPr>
          <w:rFonts w:asciiTheme="minorHAnsi" w:hAnsiTheme="minorHAnsi" w:cstheme="minorHAnsi"/>
          <w:sz w:val="22"/>
          <w:szCs w:val="22"/>
        </w:rPr>
        <w:t xml:space="preserve">                     [076-6753378]                                        </w:t>
      </w:r>
      <w:r>
        <w:rPr>
          <w:rFonts w:asciiTheme="minorHAnsi" w:hAnsiTheme="minorHAnsi" w:cstheme="minorHAnsi"/>
          <w:sz w:val="22"/>
          <w:szCs w:val="22"/>
        </w:rPr>
        <w:t xml:space="preserve">   [082-7734901]</w:t>
      </w:r>
      <w:r w:rsidRPr="003F1AA5">
        <w:rPr>
          <w:rFonts w:asciiTheme="minorHAnsi" w:hAnsiTheme="minorHAnsi" w:cstheme="minorHAnsi"/>
          <w:sz w:val="22"/>
          <w:szCs w:val="22"/>
        </w:rPr>
        <w:t xml:space="preserve">                                              [083-5221299]</w:t>
      </w:r>
    </w:p>
    <w:p w:rsidR="00F36A5D" w:rsidRPr="006907DE" w:rsidRDefault="00F36A5D" w:rsidP="00F36A5D">
      <w:pPr>
        <w:rPr>
          <w:rFonts w:asciiTheme="minorHAnsi" w:hAnsiTheme="minorHAnsi" w:cstheme="minorHAnsi"/>
          <w:sz w:val="8"/>
          <w:szCs w:val="8"/>
        </w:rPr>
      </w:pPr>
    </w:p>
    <w:p w:rsidR="00F36A5D" w:rsidRPr="003F1AA5" w:rsidRDefault="00F36A5D" w:rsidP="00F36A5D">
      <w:pPr>
        <w:keepNext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3F1AA5">
        <w:rPr>
          <w:rFonts w:asciiTheme="minorHAnsi" w:hAnsiTheme="minorHAnsi" w:cstheme="minorHAnsi"/>
          <w:b/>
          <w:bCs/>
          <w:sz w:val="22"/>
          <w:szCs w:val="22"/>
        </w:rPr>
        <w:t>Ont</w:t>
      </w:r>
      <w:r>
        <w:rPr>
          <w:rFonts w:asciiTheme="minorHAnsi" w:hAnsiTheme="minorHAnsi" w:cstheme="minorHAnsi"/>
          <w:b/>
          <w:bCs/>
          <w:sz w:val="22"/>
          <w:szCs w:val="22"/>
        </w:rPr>
        <w:t>wikkeling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>/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Transformasiebeampte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ab/>
        <w:t xml:space="preserve">        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Spesiale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Behoeftes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Atlete</w:t>
      </w:r>
      <w:proofErr w:type="spellEnd"/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 xml:space="preserve">      </w:t>
      </w:r>
      <w:proofErr w:type="spellStart"/>
      <w:r w:rsidRPr="003F1AA5">
        <w:rPr>
          <w:rFonts w:asciiTheme="minorHAnsi" w:hAnsiTheme="minorHAnsi" w:cstheme="minorHAnsi"/>
          <w:b/>
          <w:bCs/>
          <w:sz w:val="22"/>
          <w:szCs w:val="22"/>
        </w:rPr>
        <w:t>Skoleverteenwoordiger</w:t>
      </w:r>
      <w:proofErr w:type="spellEnd"/>
    </w:p>
    <w:p w:rsidR="00F36A5D" w:rsidRPr="003F1AA5" w:rsidRDefault="00F36A5D" w:rsidP="00F36A5D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          Abbigail McKay</w:t>
      </w:r>
      <w:r>
        <w:rPr>
          <w:rFonts w:asciiTheme="minorHAnsi" w:hAnsiTheme="minorHAnsi" w:cstheme="minorHAnsi"/>
          <w:b/>
          <w:sz w:val="24"/>
          <w:szCs w:val="24"/>
        </w:rPr>
        <w:tab/>
      </w:r>
      <w:r>
        <w:rPr>
          <w:rFonts w:asciiTheme="minorHAnsi" w:hAnsiTheme="minorHAnsi" w:cstheme="minorHAnsi"/>
          <w:b/>
          <w:sz w:val="24"/>
          <w:szCs w:val="24"/>
        </w:rPr>
        <w:tab/>
        <w:t xml:space="preserve">     Hennie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Janse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 xml:space="preserve"> van Rensburg</w:t>
      </w:r>
      <w:r w:rsidRPr="003F1AA5">
        <w:rPr>
          <w:rFonts w:asciiTheme="minorHAnsi" w:hAnsiTheme="minorHAnsi" w:cstheme="minorHAnsi"/>
          <w:b/>
          <w:sz w:val="24"/>
          <w:szCs w:val="24"/>
        </w:rPr>
        <w:tab/>
        <w:t xml:space="preserve">               Rudy Reichert</w:t>
      </w:r>
    </w:p>
    <w:p w:rsidR="00F36A5D" w:rsidRPr="003F1AA5" w:rsidRDefault="00F36A5D" w:rsidP="00F36A5D">
      <w:pPr>
        <w:rPr>
          <w:rFonts w:asciiTheme="minorHAnsi" w:hAnsiTheme="minorHAnsi" w:cstheme="minorHAnsi"/>
          <w:sz w:val="22"/>
          <w:szCs w:val="22"/>
        </w:rPr>
      </w:pPr>
      <w:r w:rsidRPr="003F1AA5">
        <w:rPr>
          <w:rFonts w:asciiTheme="minorHAnsi" w:hAnsiTheme="minorHAnsi" w:cstheme="minorHAnsi"/>
          <w:sz w:val="22"/>
          <w:szCs w:val="22"/>
        </w:rPr>
        <w:t xml:space="preserve">    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F1AA5">
        <w:rPr>
          <w:rFonts w:asciiTheme="minorHAnsi" w:hAnsiTheme="minorHAnsi" w:cstheme="minorHAnsi"/>
          <w:sz w:val="22"/>
          <w:szCs w:val="22"/>
        </w:rPr>
        <w:t xml:space="preserve">        </w:t>
      </w: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Pr="003F1AA5">
        <w:rPr>
          <w:rFonts w:asciiTheme="minorHAnsi" w:hAnsiTheme="minorHAnsi" w:cstheme="minorHAnsi"/>
          <w:bCs/>
          <w:sz w:val="22"/>
          <w:szCs w:val="22"/>
        </w:rPr>
        <w:t>[078-3818017]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 xml:space="preserve">         </w:t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  [083-3265019]</w:t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  <w:t xml:space="preserve">   [081-4825131]</w:t>
      </w:r>
    </w:p>
    <w:p w:rsidR="00F36A5D" w:rsidRPr="003F1AA5" w:rsidRDefault="00F36A5D" w:rsidP="00F36A5D">
      <w:pPr>
        <w:ind w:left="3600" w:firstLine="720"/>
        <w:rPr>
          <w:rFonts w:asciiTheme="minorHAnsi" w:hAnsiTheme="minorHAnsi" w:cstheme="minorHAnsi"/>
          <w:b/>
          <w:sz w:val="22"/>
          <w:szCs w:val="22"/>
        </w:rPr>
      </w:pPr>
      <w:r w:rsidRPr="003F1AA5">
        <w:rPr>
          <w:rFonts w:asciiTheme="minorHAnsi" w:hAnsiTheme="minorHAnsi" w:cstheme="minorHAnsi"/>
          <w:b/>
          <w:sz w:val="22"/>
          <w:szCs w:val="22"/>
        </w:rPr>
        <w:t xml:space="preserve">      ERE-LEDE</w:t>
      </w:r>
    </w:p>
    <w:p w:rsidR="00F36A5D" w:rsidRPr="006907DE" w:rsidRDefault="00F36A5D" w:rsidP="00F36A5D">
      <w:pPr>
        <w:rPr>
          <w:rFonts w:asciiTheme="minorHAnsi" w:hAnsiTheme="minorHAnsi" w:cstheme="minorHAnsi"/>
          <w:b/>
          <w:sz w:val="8"/>
          <w:szCs w:val="8"/>
        </w:rPr>
      </w:pPr>
      <w:r w:rsidRPr="003F1AA5">
        <w:rPr>
          <w:rFonts w:asciiTheme="minorHAnsi" w:hAnsiTheme="minorHAnsi" w:cstheme="minorHAnsi"/>
          <w:b/>
          <w:sz w:val="22"/>
          <w:szCs w:val="22"/>
        </w:rPr>
        <w:t xml:space="preserve"> Dave van der Walt </w:t>
      </w:r>
      <w:r w:rsidRPr="003F1AA5">
        <w:rPr>
          <w:rFonts w:asciiTheme="minorHAnsi" w:hAnsiTheme="minorHAnsi" w:cstheme="minorHAnsi"/>
          <w:sz w:val="22"/>
          <w:szCs w:val="22"/>
        </w:rPr>
        <w:t>[082-7734901]</w:t>
      </w:r>
      <w:r w:rsidRPr="003F1AA5">
        <w:rPr>
          <w:rFonts w:asciiTheme="minorHAnsi" w:hAnsiTheme="minorHAnsi" w:cstheme="minorHAnsi"/>
          <w:b/>
          <w:sz w:val="22"/>
          <w:szCs w:val="22"/>
        </w:rPr>
        <w:t xml:space="preserve">       </w:t>
      </w:r>
      <w:r w:rsidRPr="003F1AA5">
        <w:rPr>
          <w:rFonts w:asciiTheme="minorHAnsi" w:hAnsiTheme="minorHAnsi" w:cstheme="minorHAnsi"/>
          <w:b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sz w:val="22"/>
          <w:szCs w:val="22"/>
        </w:rPr>
        <w:tab/>
        <w:t xml:space="preserve">                  Stephan McKay </w:t>
      </w:r>
      <w:r w:rsidRPr="003F1AA5">
        <w:rPr>
          <w:rFonts w:asciiTheme="minorHAnsi" w:hAnsiTheme="minorHAnsi" w:cstheme="minorHAnsi"/>
          <w:sz w:val="22"/>
          <w:szCs w:val="22"/>
        </w:rPr>
        <w:t>[083-5221299]</w:t>
      </w:r>
      <w:r w:rsidRPr="003F1AA5">
        <w:rPr>
          <w:sz w:val="16"/>
          <w:szCs w:val="24"/>
        </w:rPr>
        <w:tab/>
      </w:r>
    </w:p>
    <w:p w:rsidR="00F36A5D" w:rsidRPr="003F1AA5" w:rsidRDefault="00F36A5D" w:rsidP="00F36A5D">
      <w:pPr>
        <w:keepNext/>
        <w:jc w:val="center"/>
        <w:outlineLvl w:val="1"/>
        <w:rPr>
          <w:rFonts w:asciiTheme="minorHAnsi" w:hAnsiTheme="minorHAnsi" w:cstheme="minorHAnsi"/>
          <w:b/>
          <w:bCs/>
          <w:sz w:val="22"/>
          <w:szCs w:val="22"/>
        </w:rPr>
      </w:pPr>
      <w:r w:rsidRPr="003F1AA5">
        <w:rPr>
          <w:rFonts w:asciiTheme="minorHAnsi" w:hAnsiTheme="minorHAnsi" w:cstheme="minorHAnsi"/>
          <w:b/>
          <w:bCs/>
          <w:sz w:val="22"/>
          <w:szCs w:val="22"/>
        </w:rPr>
        <w:t>VERTEENWOORDIGERS</w:t>
      </w:r>
    </w:p>
    <w:p w:rsidR="00F36A5D" w:rsidRPr="003F1AA5" w:rsidRDefault="00F36A5D" w:rsidP="00F36A5D">
      <w:pPr>
        <w:keepNext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  <w:r w:rsidRPr="003F1AA5">
        <w:rPr>
          <w:rFonts w:asciiTheme="minorHAnsi" w:hAnsiTheme="minorHAnsi" w:cstheme="minorHAnsi"/>
          <w:b/>
          <w:bCs/>
          <w:sz w:val="22"/>
          <w:szCs w:val="22"/>
        </w:rPr>
        <w:t>SENIORS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  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   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Marius </w:t>
      </w:r>
      <w:proofErr w:type="spellStart"/>
      <w:r w:rsidRPr="003F1AA5">
        <w:rPr>
          <w:rFonts w:asciiTheme="minorHAnsi" w:hAnsiTheme="minorHAnsi" w:cstheme="minorHAnsi"/>
          <w:b/>
          <w:bCs/>
          <w:sz w:val="22"/>
          <w:szCs w:val="22"/>
        </w:rPr>
        <w:t>Schlechter</w:t>
      </w:r>
      <w:proofErr w:type="spellEnd"/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655E01">
        <w:rPr>
          <w:rFonts w:asciiTheme="minorHAnsi" w:hAnsiTheme="minorHAnsi" w:cstheme="minorHAnsi"/>
          <w:bCs/>
          <w:sz w:val="22"/>
          <w:szCs w:val="22"/>
        </w:rPr>
        <w:t>[083-2611809]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:rsidR="00F36A5D" w:rsidRPr="003F1AA5" w:rsidRDefault="00F36A5D" w:rsidP="00F36A5D">
      <w:pPr>
        <w:keepNext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  <w:r w:rsidRPr="003F1AA5">
        <w:rPr>
          <w:rFonts w:asciiTheme="minorHAnsi" w:hAnsiTheme="minorHAnsi" w:cstheme="minorHAnsi"/>
          <w:b/>
          <w:bCs/>
          <w:sz w:val="22"/>
          <w:szCs w:val="22"/>
        </w:rPr>
        <w:t>DAMES SPORT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Annaline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Grabe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55041F" w:rsidRPr="00E57950">
        <w:rPr>
          <w:rFonts w:asciiTheme="minorHAnsi" w:hAnsiTheme="minorHAnsi" w:cstheme="minorHAnsi"/>
          <w:bCs/>
          <w:sz w:val="22"/>
          <w:szCs w:val="22"/>
        </w:rPr>
        <w:t>[083-5439689]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:rsidR="00F36A5D" w:rsidRPr="003F1AA5" w:rsidRDefault="00F36A5D" w:rsidP="00F36A5D">
      <w:pPr>
        <w:keepNext/>
        <w:outlineLvl w:val="2"/>
        <w:rPr>
          <w:rFonts w:asciiTheme="minorHAnsi" w:hAnsiTheme="minorHAnsi" w:cstheme="minorHAnsi"/>
          <w:bCs/>
          <w:sz w:val="22"/>
          <w:szCs w:val="22"/>
        </w:rPr>
      </w:pPr>
      <w:r w:rsidRPr="003F1AA5">
        <w:rPr>
          <w:rFonts w:asciiTheme="minorHAnsi" w:hAnsiTheme="minorHAnsi" w:cstheme="minorHAnsi"/>
          <w:b/>
          <w:bCs/>
          <w:sz w:val="22"/>
          <w:szCs w:val="22"/>
        </w:rPr>
        <w:t xml:space="preserve">GEORGE        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              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Wian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Smal</w:t>
      </w:r>
      <w:proofErr w:type="spellEnd"/>
      <w:r w:rsidRPr="003F1AA5">
        <w:rPr>
          <w:rFonts w:asciiTheme="minorHAnsi" w:hAnsiTheme="minorHAnsi" w:cstheme="minorHAnsi"/>
          <w:b/>
          <w:bCs/>
          <w:sz w:val="22"/>
          <w:szCs w:val="22"/>
        </w:rPr>
        <w:t xml:space="preserve">   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              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Cs/>
          <w:sz w:val="22"/>
          <w:szCs w:val="22"/>
        </w:rPr>
        <w:t>[</w:t>
      </w:r>
      <w:r>
        <w:rPr>
          <w:rFonts w:asciiTheme="minorHAnsi" w:hAnsiTheme="minorHAnsi" w:cstheme="minorHAnsi"/>
          <w:bCs/>
          <w:sz w:val="22"/>
          <w:szCs w:val="22"/>
        </w:rPr>
        <w:t>081-4579513</w:t>
      </w:r>
      <w:r w:rsidRPr="003F1AA5">
        <w:rPr>
          <w:rFonts w:asciiTheme="minorHAnsi" w:hAnsiTheme="minorHAnsi" w:cstheme="minorHAnsi"/>
          <w:bCs/>
          <w:sz w:val="22"/>
          <w:szCs w:val="22"/>
        </w:rPr>
        <w:t>]</w:t>
      </w:r>
    </w:p>
    <w:p w:rsidR="00F36A5D" w:rsidRPr="003F1AA5" w:rsidRDefault="00F36A5D" w:rsidP="00F36A5D">
      <w:pPr>
        <w:keepNext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  <w:r w:rsidRPr="003F1AA5">
        <w:rPr>
          <w:rFonts w:asciiTheme="minorHAnsi" w:hAnsiTheme="minorHAnsi" w:cstheme="minorHAnsi"/>
          <w:b/>
          <w:bCs/>
          <w:sz w:val="22"/>
          <w:szCs w:val="22"/>
        </w:rPr>
        <w:t xml:space="preserve">KNYSNA/PLETT     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Abigail McKay   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 xml:space="preserve">             </w:t>
      </w:r>
      <w:r w:rsidRPr="003F1AA5">
        <w:rPr>
          <w:rFonts w:asciiTheme="minorHAnsi" w:hAnsiTheme="minorHAnsi" w:cstheme="minorHAnsi"/>
          <w:bCs/>
          <w:sz w:val="22"/>
          <w:szCs w:val="22"/>
        </w:rPr>
        <w:t>[078-3818017]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 xml:space="preserve">         </w:t>
      </w:r>
    </w:p>
    <w:p w:rsidR="00F36A5D" w:rsidRPr="003F1AA5" w:rsidRDefault="00F36A5D" w:rsidP="00F36A5D">
      <w:pPr>
        <w:keepNext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  <w:r w:rsidRPr="003F1AA5">
        <w:rPr>
          <w:rFonts w:asciiTheme="minorHAnsi" w:hAnsiTheme="minorHAnsi" w:cstheme="minorHAnsi"/>
          <w:b/>
          <w:bCs/>
          <w:sz w:val="22"/>
          <w:szCs w:val="22"/>
        </w:rPr>
        <w:t xml:space="preserve">OUDTSHOORN     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  <w:t xml:space="preserve">Anene Janse van Rensburg         </w:t>
      </w:r>
      <w:r w:rsidRPr="003F1AA5">
        <w:rPr>
          <w:rFonts w:asciiTheme="minorHAnsi" w:hAnsiTheme="minorHAnsi" w:cstheme="minorHAnsi"/>
          <w:sz w:val="22"/>
          <w:szCs w:val="22"/>
        </w:rPr>
        <w:t>[076-6753378]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 xml:space="preserve">                        </w:t>
      </w:r>
    </w:p>
    <w:p w:rsidR="00F36A5D" w:rsidRPr="003F1AA5" w:rsidRDefault="00F36A5D" w:rsidP="00F36A5D">
      <w:pPr>
        <w:keepNext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  <w:r w:rsidRPr="003F1AA5">
        <w:rPr>
          <w:rFonts w:asciiTheme="minorHAnsi" w:hAnsiTheme="minorHAnsi" w:cstheme="minorHAnsi"/>
          <w:b/>
          <w:bCs/>
          <w:sz w:val="22"/>
          <w:szCs w:val="22"/>
        </w:rPr>
        <w:t>MOSSELBAAI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sz w:val="22"/>
          <w:szCs w:val="22"/>
        </w:rPr>
        <w:t>Elsabe Moller</w:t>
      </w:r>
      <w:r w:rsidR="00E57950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E57950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E57950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E57950">
        <w:rPr>
          <w:rFonts w:asciiTheme="minorHAnsi" w:hAnsiTheme="minorHAnsi" w:cstheme="minorHAnsi"/>
          <w:bCs/>
          <w:sz w:val="22"/>
          <w:szCs w:val="22"/>
        </w:rPr>
        <w:t>[082-9038723]</w:t>
      </w:r>
      <w:r w:rsidR="00E57950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:rsidR="00F36A5D" w:rsidRPr="001E53E1" w:rsidRDefault="00F36A5D" w:rsidP="00F36A5D">
      <w:pPr>
        <w:keepNext/>
        <w:outlineLvl w:val="2"/>
        <w:rPr>
          <w:rFonts w:asciiTheme="minorHAnsi" w:hAnsiTheme="minorHAnsi" w:cstheme="minorHAnsi"/>
          <w:bCs/>
          <w:sz w:val="22"/>
          <w:szCs w:val="22"/>
        </w:rPr>
      </w:pPr>
      <w:r w:rsidRPr="003F1AA5">
        <w:rPr>
          <w:rFonts w:asciiTheme="minorHAnsi" w:hAnsiTheme="minorHAnsi" w:cstheme="minorHAnsi"/>
          <w:b/>
          <w:bCs/>
          <w:sz w:val="22"/>
          <w:szCs w:val="22"/>
        </w:rPr>
        <w:t>LANGEBERG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  <w:t>Leana Robinson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1E53E1">
        <w:rPr>
          <w:rFonts w:asciiTheme="minorHAnsi" w:hAnsiTheme="minorHAnsi" w:cstheme="minorHAnsi"/>
          <w:bCs/>
          <w:sz w:val="22"/>
          <w:szCs w:val="22"/>
        </w:rPr>
        <w:t>[082-7132408]</w:t>
      </w:r>
      <w:r w:rsidRPr="001E53E1">
        <w:rPr>
          <w:rFonts w:asciiTheme="minorHAnsi" w:hAnsiTheme="minorHAnsi" w:cstheme="minorHAnsi"/>
          <w:bCs/>
          <w:sz w:val="22"/>
          <w:szCs w:val="22"/>
        </w:rPr>
        <w:tab/>
      </w:r>
      <w:r w:rsidRPr="001E53E1">
        <w:rPr>
          <w:rFonts w:asciiTheme="minorHAnsi" w:hAnsiTheme="minorHAnsi" w:cstheme="minorHAnsi"/>
          <w:bCs/>
          <w:sz w:val="22"/>
          <w:szCs w:val="22"/>
        </w:rPr>
        <w:tab/>
      </w:r>
      <w:r w:rsidRPr="001E53E1">
        <w:rPr>
          <w:rFonts w:asciiTheme="minorHAnsi" w:hAnsiTheme="minorHAnsi" w:cstheme="minorHAnsi"/>
          <w:bCs/>
          <w:sz w:val="22"/>
          <w:szCs w:val="22"/>
        </w:rPr>
        <w:tab/>
        <w:t xml:space="preserve"> </w:t>
      </w:r>
    </w:p>
    <w:p w:rsidR="00F36A5D" w:rsidRPr="006907DE" w:rsidRDefault="00F36A5D" w:rsidP="00F36A5D">
      <w:pPr>
        <w:keepNext/>
        <w:outlineLvl w:val="2"/>
        <w:rPr>
          <w:rFonts w:asciiTheme="minorHAnsi" w:hAnsiTheme="minorHAnsi" w:cstheme="minorHAnsi"/>
          <w:b/>
          <w:bCs/>
          <w:sz w:val="8"/>
          <w:szCs w:val="8"/>
        </w:rPr>
      </w:pPr>
    </w:p>
    <w:p w:rsidR="00F36A5D" w:rsidRPr="003F1AA5" w:rsidRDefault="00F36A5D" w:rsidP="00F36A5D">
      <w:pPr>
        <w:keepNext/>
        <w:outlineLvl w:val="2"/>
        <w:rPr>
          <w:rFonts w:asciiTheme="minorHAnsi" w:hAnsiTheme="minorHAnsi" w:cstheme="minorHAnsi"/>
          <w:b/>
          <w:bCs/>
          <w:sz w:val="22"/>
          <w:szCs w:val="22"/>
        </w:rPr>
      </w:pP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  <w:t>DAGBESTUUR</w:t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F1AA5">
        <w:rPr>
          <w:rFonts w:asciiTheme="minorHAnsi" w:hAnsiTheme="minorHAnsi" w:cstheme="minorHAnsi"/>
          <w:b/>
          <w:bCs/>
          <w:sz w:val="22"/>
          <w:szCs w:val="22"/>
        </w:rPr>
        <w:tab/>
        <w:t>KEURKOMITEE</w:t>
      </w:r>
    </w:p>
    <w:p w:rsidR="00F36A5D" w:rsidRPr="003F1AA5" w:rsidRDefault="00F36A5D" w:rsidP="00F36A5D">
      <w:pPr>
        <w:rPr>
          <w:rFonts w:asciiTheme="minorHAnsi" w:hAnsiTheme="minorHAnsi" w:cstheme="minorHAnsi"/>
          <w:sz w:val="22"/>
          <w:szCs w:val="22"/>
        </w:rPr>
      </w:pPr>
      <w:proofErr w:type="spellStart"/>
      <w:proofErr w:type="gramStart"/>
      <w:r w:rsidRPr="003F1AA5">
        <w:rPr>
          <w:rFonts w:asciiTheme="minorHAnsi" w:hAnsiTheme="minorHAnsi" w:cstheme="minorHAnsi"/>
          <w:sz w:val="22"/>
          <w:szCs w:val="22"/>
        </w:rPr>
        <w:t>Voorsitter</w:t>
      </w:r>
      <w:proofErr w:type="spellEnd"/>
      <w:r w:rsidRPr="003F1AA5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F1AA5">
        <w:rPr>
          <w:rFonts w:asciiTheme="minorHAnsi" w:hAnsiTheme="minorHAnsi" w:cstheme="minorHAnsi"/>
          <w:sz w:val="22"/>
          <w:szCs w:val="22"/>
        </w:rPr>
        <w:t xml:space="preserve"> </w:t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  <w:t xml:space="preserve">       S McKay</w:t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  <w:t xml:space="preserve">      </w:t>
      </w:r>
      <w:r w:rsidRPr="003F1AA5">
        <w:rPr>
          <w:rFonts w:asciiTheme="minorHAnsi" w:hAnsiTheme="minorHAnsi" w:cstheme="minorHAnsi"/>
          <w:sz w:val="22"/>
          <w:szCs w:val="22"/>
        </w:rPr>
        <w:tab/>
      </w:r>
      <w:proofErr w:type="spellStart"/>
      <w:r w:rsidRPr="003F1AA5">
        <w:rPr>
          <w:rFonts w:asciiTheme="minorHAnsi" w:hAnsiTheme="minorHAnsi" w:cstheme="minorHAnsi"/>
          <w:sz w:val="22"/>
          <w:szCs w:val="22"/>
        </w:rPr>
        <w:t>Voorsitter</w:t>
      </w:r>
      <w:proofErr w:type="spellEnd"/>
      <w:r w:rsidRPr="003F1AA5">
        <w:rPr>
          <w:rFonts w:asciiTheme="minorHAnsi" w:hAnsiTheme="minorHAnsi" w:cstheme="minorHAnsi"/>
          <w:sz w:val="22"/>
          <w:szCs w:val="22"/>
        </w:rPr>
        <w:t xml:space="preserve"> [ex officio]</w:t>
      </w:r>
      <w:r w:rsidRPr="003F1AA5">
        <w:rPr>
          <w:rFonts w:asciiTheme="minorHAnsi" w:hAnsiTheme="minorHAnsi" w:cstheme="minorHAnsi"/>
          <w:sz w:val="22"/>
          <w:szCs w:val="22"/>
        </w:rPr>
        <w:tab/>
      </w:r>
    </w:p>
    <w:p w:rsidR="00F36A5D" w:rsidRPr="003F1AA5" w:rsidRDefault="00F36A5D" w:rsidP="00F36A5D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3F1AA5">
        <w:rPr>
          <w:rFonts w:asciiTheme="minorHAnsi" w:hAnsiTheme="minorHAnsi" w:cstheme="minorHAnsi"/>
          <w:sz w:val="22"/>
          <w:szCs w:val="22"/>
        </w:rPr>
        <w:t>Vise-</w:t>
      </w:r>
      <w:proofErr w:type="gramStart"/>
      <w:r w:rsidRPr="003F1AA5">
        <w:rPr>
          <w:rFonts w:asciiTheme="minorHAnsi" w:hAnsiTheme="minorHAnsi" w:cstheme="minorHAnsi"/>
          <w:sz w:val="22"/>
          <w:szCs w:val="22"/>
        </w:rPr>
        <w:t>voorsitters</w:t>
      </w:r>
      <w:proofErr w:type="spellEnd"/>
      <w:r w:rsidRPr="003F1AA5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F1AA5">
        <w:rPr>
          <w:rFonts w:asciiTheme="minorHAnsi" w:hAnsiTheme="minorHAnsi" w:cstheme="minorHAnsi"/>
          <w:sz w:val="22"/>
          <w:szCs w:val="22"/>
        </w:rPr>
        <w:t xml:space="preserve"> </w:t>
      </w:r>
      <w:r w:rsidRPr="003F1AA5">
        <w:rPr>
          <w:rFonts w:asciiTheme="minorHAnsi" w:hAnsiTheme="minorHAnsi" w:cstheme="minorHAnsi"/>
          <w:sz w:val="22"/>
          <w:szCs w:val="22"/>
        </w:rPr>
        <w:tab/>
        <w:t xml:space="preserve">      M </w:t>
      </w:r>
      <w:proofErr w:type="spellStart"/>
      <w:r w:rsidRPr="003F1AA5">
        <w:rPr>
          <w:rFonts w:asciiTheme="minorHAnsi" w:hAnsiTheme="minorHAnsi" w:cstheme="minorHAnsi"/>
          <w:sz w:val="22"/>
          <w:szCs w:val="22"/>
        </w:rPr>
        <w:t>Schlechter</w:t>
      </w:r>
      <w:proofErr w:type="spellEnd"/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  <w:t xml:space="preserve">      </w:t>
      </w:r>
      <w:r w:rsidRPr="003F1AA5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3</w:t>
      </w:r>
      <w:r w:rsidRPr="003F1AA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F1AA5">
        <w:rPr>
          <w:rFonts w:asciiTheme="minorHAnsi" w:hAnsiTheme="minorHAnsi" w:cstheme="minorHAnsi"/>
          <w:sz w:val="22"/>
          <w:szCs w:val="22"/>
        </w:rPr>
        <w:t>Vise-voorsitters</w:t>
      </w:r>
      <w:proofErr w:type="spellEnd"/>
      <w:r w:rsidRPr="003F1AA5">
        <w:rPr>
          <w:rFonts w:asciiTheme="minorHAnsi" w:hAnsiTheme="minorHAnsi" w:cstheme="minorHAnsi"/>
          <w:sz w:val="22"/>
          <w:szCs w:val="22"/>
        </w:rPr>
        <w:tab/>
      </w:r>
    </w:p>
    <w:p w:rsidR="00E57950" w:rsidRDefault="00F36A5D" w:rsidP="00F36A5D">
      <w:pPr>
        <w:rPr>
          <w:rFonts w:asciiTheme="minorHAnsi" w:hAnsiTheme="minorHAnsi" w:cstheme="minorHAnsi"/>
          <w:sz w:val="22"/>
          <w:szCs w:val="22"/>
        </w:rPr>
      </w:pP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  <w:t xml:space="preserve">      J </w:t>
      </w:r>
      <w:proofErr w:type="spellStart"/>
      <w:r w:rsidRPr="003F1AA5">
        <w:rPr>
          <w:rFonts w:asciiTheme="minorHAnsi" w:hAnsiTheme="minorHAnsi" w:cstheme="minorHAnsi"/>
          <w:sz w:val="22"/>
          <w:szCs w:val="22"/>
        </w:rPr>
        <w:t>Windt</w:t>
      </w:r>
      <w:proofErr w:type="spellEnd"/>
    </w:p>
    <w:p w:rsidR="00E57950" w:rsidRDefault="00E57950" w:rsidP="00F36A5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A </w:t>
      </w:r>
      <w:proofErr w:type="spellStart"/>
      <w:r>
        <w:rPr>
          <w:rFonts w:asciiTheme="minorHAnsi" w:hAnsiTheme="minorHAnsi" w:cstheme="minorHAnsi"/>
          <w:sz w:val="22"/>
          <w:szCs w:val="22"/>
        </w:rPr>
        <w:t>Grabe</w:t>
      </w:r>
      <w:proofErr w:type="spellEnd"/>
    </w:p>
    <w:p w:rsidR="00F36A5D" w:rsidRPr="003F1AA5" w:rsidRDefault="00F36A5D" w:rsidP="00F36A5D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3F1AA5">
        <w:rPr>
          <w:rFonts w:asciiTheme="minorHAnsi" w:hAnsiTheme="minorHAnsi" w:cstheme="minorHAnsi"/>
          <w:sz w:val="22"/>
          <w:szCs w:val="22"/>
        </w:rPr>
        <w:t>Operasionele</w:t>
      </w:r>
      <w:proofErr w:type="spellEnd"/>
      <w:r w:rsidRPr="003F1AA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F1AA5">
        <w:rPr>
          <w:rFonts w:asciiTheme="minorHAnsi" w:hAnsiTheme="minorHAnsi" w:cstheme="minorHAnsi"/>
          <w:sz w:val="22"/>
          <w:szCs w:val="22"/>
        </w:rPr>
        <w:t>Bestuurder</w:t>
      </w:r>
      <w:proofErr w:type="spellEnd"/>
      <w:r w:rsidRPr="003F1AA5">
        <w:rPr>
          <w:rFonts w:asciiTheme="minorHAnsi" w:hAnsiTheme="minorHAnsi" w:cstheme="minorHAnsi"/>
          <w:sz w:val="22"/>
          <w:szCs w:val="22"/>
        </w:rPr>
        <w:t>:   D van der Walt</w:t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</w:r>
      <w:r w:rsidRPr="003F1AA5">
        <w:rPr>
          <w:rFonts w:asciiTheme="minorHAnsi" w:hAnsiTheme="minorHAnsi" w:cstheme="minorHAnsi"/>
          <w:sz w:val="22"/>
          <w:szCs w:val="22"/>
        </w:rPr>
        <w:tab/>
        <w:t xml:space="preserve">      </w:t>
      </w:r>
      <w:r w:rsidRPr="003F1AA5">
        <w:rPr>
          <w:rFonts w:asciiTheme="minorHAnsi" w:hAnsiTheme="minorHAnsi" w:cstheme="minorHAnsi"/>
          <w:sz w:val="22"/>
          <w:szCs w:val="22"/>
        </w:rPr>
        <w:tab/>
      </w:r>
    </w:p>
    <w:p w:rsidR="00F36A5D" w:rsidRPr="003F1AA5" w:rsidRDefault="00F36A5D" w:rsidP="00F36A5D">
      <w:pPr>
        <w:rPr>
          <w:rFonts w:asciiTheme="minorHAnsi" w:hAnsiTheme="minorHAnsi" w:cstheme="minorHAnsi"/>
          <w:sz w:val="22"/>
          <w:szCs w:val="22"/>
        </w:rPr>
      </w:pPr>
    </w:p>
    <w:p w:rsidR="00F36A5D" w:rsidRPr="003F1AA5" w:rsidRDefault="00F36A5D" w:rsidP="00F36A5D">
      <w:pPr>
        <w:rPr>
          <w:rFonts w:asciiTheme="minorHAnsi" w:hAnsiTheme="minorHAnsi" w:cstheme="minorHAnsi"/>
          <w:sz w:val="22"/>
          <w:szCs w:val="22"/>
        </w:rPr>
      </w:pPr>
    </w:p>
    <w:p w:rsidR="00F36A5D" w:rsidRPr="003F1AA5" w:rsidRDefault="00F36A5D" w:rsidP="00F36A5D">
      <w:pPr>
        <w:rPr>
          <w:rFonts w:asciiTheme="minorHAnsi" w:hAnsiTheme="minorHAnsi" w:cstheme="minorHAnsi"/>
          <w:sz w:val="22"/>
          <w:szCs w:val="22"/>
        </w:rPr>
      </w:pPr>
    </w:p>
    <w:p w:rsidR="00F36A5D" w:rsidRPr="003F1AA5" w:rsidRDefault="00F36A5D" w:rsidP="00F36A5D">
      <w:pPr>
        <w:rPr>
          <w:rFonts w:asciiTheme="minorHAnsi" w:hAnsiTheme="minorHAnsi" w:cstheme="minorHAnsi"/>
          <w:sz w:val="22"/>
          <w:szCs w:val="22"/>
        </w:rPr>
      </w:pPr>
    </w:p>
    <w:p w:rsidR="00F36A5D" w:rsidRPr="003F1AA5" w:rsidRDefault="00F36A5D" w:rsidP="00F36A5D">
      <w:pPr>
        <w:rPr>
          <w:rFonts w:asciiTheme="minorHAnsi" w:hAnsiTheme="minorHAnsi" w:cstheme="minorHAnsi"/>
          <w:sz w:val="22"/>
          <w:szCs w:val="22"/>
        </w:rPr>
      </w:pPr>
    </w:p>
    <w:p w:rsidR="00F36A5D" w:rsidRPr="003F1AA5" w:rsidRDefault="00F36A5D" w:rsidP="00F36A5D">
      <w:pPr>
        <w:spacing w:after="200" w:line="276" w:lineRule="auto"/>
        <w:rPr>
          <w:rFonts w:asciiTheme="minorHAnsi" w:eastAsiaTheme="minorHAnsi" w:hAnsiTheme="minorHAnsi" w:cstheme="minorHAnsi"/>
          <w:sz w:val="22"/>
          <w:szCs w:val="22"/>
          <w:lang w:val="en-ZA"/>
        </w:rPr>
      </w:pPr>
      <w:r w:rsidRPr="005A3173">
        <w:rPr>
          <w:rFonts w:asciiTheme="minorHAnsi" w:hAnsiTheme="minorHAnsi" w:cstheme="minorHAnsi"/>
          <w:noProof/>
          <w:sz w:val="22"/>
          <w:szCs w:val="22"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89E0B3" wp14:editId="747E3121">
                <wp:simplePos x="0" y="0"/>
                <wp:positionH relativeFrom="column">
                  <wp:posOffset>37465</wp:posOffset>
                </wp:positionH>
                <wp:positionV relativeFrom="paragraph">
                  <wp:posOffset>172720</wp:posOffset>
                </wp:positionV>
                <wp:extent cx="6477000" cy="1339850"/>
                <wp:effectExtent l="19050" t="19050" r="1905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3398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A5D" w:rsidRPr="00F40F2D" w:rsidRDefault="00F36A5D" w:rsidP="00F36A5D">
                            <w:pPr>
                              <w:pStyle w:val="Heading2"/>
                              <w:rPr>
                                <w:rFonts w:asciiTheme="minorHAnsi" w:hAnsiTheme="minorHAnsi"/>
                              </w:rPr>
                            </w:pPr>
                            <w:r w:rsidRPr="00F40F2D">
                              <w:rPr>
                                <w:rFonts w:asciiTheme="minorHAnsi" w:hAnsiTheme="minorHAnsi"/>
                              </w:rPr>
                              <w:t>AMPTELIKE INLIGTING</w:t>
                            </w:r>
                          </w:p>
                          <w:p w:rsidR="00F36A5D" w:rsidRPr="00F40F2D" w:rsidRDefault="00F36A5D" w:rsidP="00F40F2D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40F2D"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POSADRES :</w:t>
                            </w:r>
                            <w:proofErr w:type="gramEnd"/>
                            <w:r w:rsidRPr="00F40F2D"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0F2D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EDEN TWEEKAMP, </w:t>
                            </w:r>
                            <w:r w:rsidR="00F40F2D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Jan van </w:t>
                            </w:r>
                            <w:proofErr w:type="spellStart"/>
                            <w:r w:rsidR="00F40F2D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Riebeeckweg</w:t>
                            </w:r>
                            <w:proofErr w:type="spellEnd"/>
                            <w:r w:rsidR="00F40F2D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 108,</w:t>
                            </w:r>
                            <w:r w:rsidRPr="00F40F2D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 OUDTSHOORN, 662</w:t>
                            </w:r>
                            <w:r w:rsidR="00F40F2D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F36A5D" w:rsidRPr="00F40F2D" w:rsidRDefault="00F36A5D" w:rsidP="00F36A5D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40F2D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Voorsitter</w:t>
                            </w:r>
                            <w:proofErr w:type="spellEnd"/>
                            <w:r w:rsidRPr="00F40F2D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0F2D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F40F2D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40F2D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ab/>
                              <w:t>Stephnie McKay</w:t>
                            </w:r>
                            <w:r w:rsidRPr="00F40F2D"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40F2D"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082-0988439       </w:t>
                            </w:r>
                            <w:hyperlink r:id="rId8" w:history="1">
                              <w:r w:rsidRPr="00F40F2D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stephniemckay@gmail.com</w:t>
                              </w:r>
                            </w:hyperlink>
                            <w:r w:rsidRPr="00F40F2D"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40F2D" w:rsidRDefault="00F36A5D" w:rsidP="00F36A5D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40F2D"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Operasionele</w:t>
                            </w:r>
                            <w:proofErr w:type="spellEnd"/>
                            <w:r w:rsidRPr="00F40F2D"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40F2D"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>Bestuurder</w:t>
                            </w:r>
                            <w:proofErr w:type="spellEnd"/>
                            <w:r w:rsidRPr="00F40F2D"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40F2D"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Dave van der Walt</w:t>
                            </w:r>
                            <w:r w:rsidRPr="00F40F2D"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082-7734901</w:t>
                            </w:r>
                            <w:r w:rsidRPr="00F40F2D">
                              <w:rPr>
                                <w:rFonts w:asciiTheme="minorHAnsi" w:hAnsiTheme="minorHAnsi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hyperlink r:id="rId9" w:history="1">
                              <w:r w:rsidR="00F40F2D" w:rsidRPr="00714FDA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  <w:t>davesus@cloudnetworks.co.za</w:t>
                              </w:r>
                            </w:hyperlink>
                          </w:p>
                          <w:p w:rsidR="00F36A5D" w:rsidRPr="00F40F2D" w:rsidRDefault="00F40F2D" w:rsidP="00F40F2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>WEBTUISTE</w:t>
                            </w:r>
                          </w:p>
                          <w:p w:rsidR="00F36A5D" w:rsidRPr="00F40F2D" w:rsidRDefault="00935320" w:rsidP="00F36A5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F36A5D" w:rsidRPr="00F40F2D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  <w:t>www.edenbiathlon.co.za</w:t>
                              </w:r>
                            </w:hyperlink>
                          </w:p>
                          <w:p w:rsidR="00F36A5D" w:rsidRDefault="00F36A5D" w:rsidP="00F36A5D">
                            <w:pPr>
                              <w:jc w:val="center"/>
                            </w:pPr>
                          </w:p>
                          <w:p w:rsidR="00F36A5D" w:rsidRDefault="00F36A5D" w:rsidP="00F36A5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89E0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95pt;margin-top:13.6pt;width:510pt;height:10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" fillcolor="silver" strokeweight="2.25pt">
                <v:textbox>
                  <w:txbxContent>
                    <w:p w:rsidR="00F36A5D" w:rsidRPr="00F40F2D" w:rsidRDefault="00F36A5D" w:rsidP="00F36A5D">
                      <w:pPr>
                        <w:pStyle w:val="Heading2"/>
                        <w:rPr>
                          <w:rFonts w:asciiTheme="minorHAnsi" w:hAnsiTheme="minorHAnsi"/>
                        </w:rPr>
                      </w:pPr>
                      <w:r w:rsidRPr="00F40F2D">
                        <w:rPr>
                          <w:rFonts w:asciiTheme="minorHAnsi" w:hAnsiTheme="minorHAnsi"/>
                        </w:rPr>
                        <w:t>AMPTELIKE INLIGTING</w:t>
                      </w:r>
                    </w:p>
                    <w:p w:rsidR="00F36A5D" w:rsidRPr="00F40F2D" w:rsidRDefault="00F36A5D" w:rsidP="00F40F2D">
                      <w:pPr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F40F2D">
                        <w:rPr>
                          <w:rFonts w:asciiTheme="minorHAnsi" w:hAnsiTheme="minorHAnsi"/>
                          <w:b/>
                          <w:bCs/>
                          <w:sz w:val="24"/>
                          <w:szCs w:val="24"/>
                        </w:rPr>
                        <w:t>POSADRES :</w:t>
                      </w:r>
                      <w:proofErr w:type="gramEnd"/>
                      <w:r w:rsidRPr="00F40F2D">
                        <w:rPr>
                          <w:rFonts w:asciiTheme="minorHAnsi" w:hAnsi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F40F2D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EDEN TWEEKAMP, </w:t>
                      </w:r>
                      <w:r w:rsidR="00F40F2D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Jan van </w:t>
                      </w:r>
                      <w:proofErr w:type="spellStart"/>
                      <w:r w:rsidR="00F40F2D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Riebeeckweg</w:t>
                      </w:r>
                      <w:proofErr w:type="spellEnd"/>
                      <w:r w:rsidR="00F40F2D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 108,</w:t>
                      </w:r>
                      <w:r w:rsidRPr="00F40F2D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 OUDTSHOORN, 662</w:t>
                      </w:r>
                      <w:r w:rsidR="00F40F2D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5</w:t>
                      </w:r>
                    </w:p>
                    <w:p w:rsidR="00F36A5D" w:rsidRPr="00F40F2D" w:rsidRDefault="00F36A5D" w:rsidP="00F36A5D">
                      <w:pPr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F40F2D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Voorsitter</w:t>
                      </w:r>
                      <w:proofErr w:type="spellEnd"/>
                      <w:r w:rsidRPr="00F40F2D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40F2D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F40F2D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ab/>
                      </w:r>
                      <w:r w:rsidRPr="00F40F2D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ab/>
                        <w:t>Stephnie McKay</w:t>
                      </w:r>
                      <w:r w:rsidRPr="00F40F2D"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ab/>
                      </w:r>
                      <w:r w:rsidRPr="00F40F2D">
                        <w:rPr>
                          <w:rFonts w:asciiTheme="minorHAnsi" w:hAnsiTheme="minorHAnsi"/>
                          <w:b/>
                          <w:bCs/>
                          <w:sz w:val="24"/>
                          <w:szCs w:val="24"/>
                        </w:rPr>
                        <w:t xml:space="preserve">082-0988439       </w:t>
                      </w:r>
                      <w:hyperlink r:id="rId11" w:history="1">
                        <w:r w:rsidRPr="00F40F2D">
                          <w:rPr>
                            <w:rStyle w:val="Hyperlink"/>
                            <w:rFonts w:asciiTheme="minorHAnsi" w:hAnsiTheme="minorHAnsi"/>
                            <w:b/>
                            <w:bCs/>
                            <w:sz w:val="24"/>
                            <w:szCs w:val="24"/>
                          </w:rPr>
                          <w:t>stephniemckay@gmail.com</w:t>
                        </w:r>
                      </w:hyperlink>
                      <w:r w:rsidRPr="00F40F2D">
                        <w:rPr>
                          <w:rFonts w:asciiTheme="minorHAnsi" w:hAnsi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F40F2D" w:rsidRDefault="00F36A5D" w:rsidP="00F36A5D">
                      <w:pPr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F40F2D">
                        <w:rPr>
                          <w:rFonts w:asciiTheme="minorHAnsi" w:hAnsiTheme="minorHAnsi"/>
                          <w:b/>
                          <w:bCs/>
                          <w:sz w:val="24"/>
                          <w:szCs w:val="24"/>
                        </w:rPr>
                        <w:t>Operasionele</w:t>
                      </w:r>
                      <w:proofErr w:type="spellEnd"/>
                      <w:r w:rsidRPr="00F40F2D">
                        <w:rPr>
                          <w:rFonts w:asciiTheme="minorHAnsi" w:hAnsi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40F2D">
                        <w:rPr>
                          <w:rFonts w:asciiTheme="minorHAnsi" w:hAnsiTheme="minorHAnsi"/>
                          <w:b/>
                          <w:bCs/>
                          <w:sz w:val="24"/>
                          <w:szCs w:val="24"/>
                        </w:rPr>
                        <w:t>Bestuurder</w:t>
                      </w:r>
                      <w:proofErr w:type="spellEnd"/>
                      <w:r w:rsidRPr="00F40F2D">
                        <w:rPr>
                          <w:rFonts w:asciiTheme="minorHAnsi" w:hAnsi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F40F2D">
                        <w:rPr>
                          <w:rFonts w:asciiTheme="minorHAnsi" w:hAnsiTheme="minorHAnsi"/>
                          <w:b/>
                          <w:bCs/>
                          <w:sz w:val="24"/>
                          <w:szCs w:val="24"/>
                        </w:rPr>
                        <w:tab/>
                        <w:t>Dave van der Walt</w:t>
                      </w:r>
                      <w:r w:rsidRPr="00F40F2D">
                        <w:rPr>
                          <w:rFonts w:asciiTheme="minorHAnsi" w:hAnsiTheme="minorHAnsi"/>
                          <w:b/>
                          <w:bCs/>
                          <w:sz w:val="24"/>
                          <w:szCs w:val="24"/>
                        </w:rPr>
                        <w:tab/>
                        <w:t>082-7734901</w:t>
                      </w:r>
                      <w:r w:rsidRPr="00F40F2D">
                        <w:rPr>
                          <w:rFonts w:asciiTheme="minorHAnsi" w:hAnsiTheme="minorHAnsi"/>
                          <w:b/>
                          <w:bCs/>
                          <w:sz w:val="24"/>
                          <w:szCs w:val="24"/>
                        </w:rPr>
                        <w:tab/>
                        <w:t xml:space="preserve">    </w:t>
                      </w:r>
                      <w:hyperlink r:id="rId12" w:history="1">
                        <w:r w:rsidR="00F40F2D" w:rsidRPr="00714FDA">
                          <w:rPr>
                            <w:rStyle w:val="Hyperlink"/>
                            <w:rFonts w:asciiTheme="minorHAnsi" w:hAnsiTheme="minorHAnsi"/>
                            <w:b/>
                            <w:sz w:val="24"/>
                            <w:szCs w:val="24"/>
                          </w:rPr>
                          <w:t>davesus@cloudnetworks.co.za</w:t>
                        </w:r>
                      </w:hyperlink>
                    </w:p>
                    <w:p w:rsidR="00F36A5D" w:rsidRPr="00F40F2D" w:rsidRDefault="00F40F2D" w:rsidP="00F40F2D">
                      <w:pPr>
                        <w:jc w:val="center"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  <w:t>WEBTUISTE</w:t>
                      </w:r>
                    </w:p>
                    <w:p w:rsidR="00F36A5D" w:rsidRPr="00F40F2D" w:rsidRDefault="00935320" w:rsidP="00F36A5D">
                      <w:pPr>
                        <w:jc w:val="center"/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  <w:hyperlink r:id="rId13" w:history="1">
                        <w:r w:rsidR="00F36A5D" w:rsidRPr="00F40F2D">
                          <w:rPr>
                            <w:rStyle w:val="Hyperlink"/>
                            <w:rFonts w:asciiTheme="minorHAnsi" w:hAnsiTheme="minorHAnsi"/>
                            <w:b/>
                            <w:sz w:val="24"/>
                            <w:szCs w:val="24"/>
                          </w:rPr>
                          <w:t>www.edenbiathlon.co.za</w:t>
                        </w:r>
                      </w:hyperlink>
                    </w:p>
                    <w:p w:rsidR="00F36A5D" w:rsidRDefault="00F36A5D" w:rsidP="00F36A5D">
                      <w:pPr>
                        <w:jc w:val="center"/>
                      </w:pPr>
                    </w:p>
                    <w:p w:rsidR="00F36A5D" w:rsidRDefault="00F36A5D" w:rsidP="00F36A5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6A5D" w:rsidRPr="00220DEF" w:rsidRDefault="00F36A5D" w:rsidP="00F36A5D"/>
    <w:p w:rsidR="00DF6E6D" w:rsidRDefault="00DF6E6D" w:rsidP="00AC46D9">
      <w:pPr>
        <w:rPr>
          <w:rFonts w:asciiTheme="minorHAnsi" w:hAnsiTheme="minorHAnsi" w:cstheme="minorHAnsi"/>
          <w:sz w:val="22"/>
          <w:szCs w:val="22"/>
        </w:rPr>
      </w:pPr>
    </w:p>
    <w:sectPr w:rsidR="00DF6E6D" w:rsidSect="00021E66">
      <w:headerReference w:type="default" r:id="rId14"/>
      <w:footerReference w:type="default" r:id="rId15"/>
      <w:pgSz w:w="11906" w:h="16838"/>
      <w:pgMar w:top="284" w:right="851" w:bottom="567" w:left="851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5320" w:rsidRDefault="00935320" w:rsidP="0054379E">
      <w:r>
        <w:separator/>
      </w:r>
    </w:p>
  </w:endnote>
  <w:endnote w:type="continuationSeparator" w:id="0">
    <w:p w:rsidR="00935320" w:rsidRDefault="00935320" w:rsidP="00543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259D" w:rsidRPr="00B1259D" w:rsidRDefault="00B7234D">
    <w:pPr>
      <w:pStyle w:val="Footer"/>
      <w:rPr>
        <w:b/>
        <w:i/>
      </w:rPr>
    </w:pPr>
    <w:r>
      <w:rPr>
        <w:noProof/>
        <w:lang w:val="en-ZA" w:eastAsia="en-ZA"/>
      </w:rPr>
      <w:drawing>
        <wp:inline distT="0" distB="0" distL="0" distR="0" wp14:anchorId="03B2E073" wp14:editId="005942F8">
          <wp:extent cx="558800" cy="558800"/>
          <wp:effectExtent l="0" t="0" r="0" b="0"/>
          <wp:docPr id="7" name="Picture 7" descr="Wimpy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impy 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36ED" w:rsidRPr="004D201E">
      <w:rPr>
        <w:rFonts w:ascii="Arial" w:hAnsi="Arial" w:cs="Arial"/>
        <w:b/>
        <w:noProof/>
        <w:lang w:val="en-ZA" w:eastAsia="en-ZA"/>
      </w:rPr>
      <w:drawing>
        <wp:anchor distT="0" distB="0" distL="114300" distR="114300" simplePos="0" relativeHeight="251659264" behindDoc="0" locked="0" layoutInCell="1" allowOverlap="1" wp14:anchorId="7B6AD77E" wp14:editId="4CD9EDD7">
          <wp:simplePos x="0" y="0"/>
          <wp:positionH relativeFrom="column">
            <wp:posOffset>6196965</wp:posOffset>
          </wp:positionH>
          <wp:positionV relativeFrom="paragraph">
            <wp:posOffset>31471</wp:posOffset>
          </wp:positionV>
          <wp:extent cx="471601" cy="450850"/>
          <wp:effectExtent l="0" t="0" r="5080" b="6350"/>
          <wp:wrapNone/>
          <wp:docPr id="9" name="Picture 9" descr="C:\Users\Almari\Pictures\SA Biath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mari\Pictures\SA Biathl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601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</w:rPr>
      <w:t xml:space="preserve">  </w:t>
    </w:r>
    <w:r w:rsidR="00A75366">
      <w:rPr>
        <w:b/>
        <w:i/>
      </w:rPr>
      <w:t xml:space="preserve">   </w:t>
    </w:r>
    <w:r w:rsidR="00901071">
      <w:rPr>
        <w:b/>
        <w:i/>
      </w:rPr>
      <w:t xml:space="preserve"> </w:t>
    </w:r>
    <w:r w:rsidR="00B317FA">
      <w:rPr>
        <w:noProof/>
        <w:lang w:val="en-ZA" w:eastAsia="en-ZA"/>
      </w:rPr>
      <w:drawing>
        <wp:inline distT="0" distB="0" distL="0" distR="0" wp14:anchorId="5F863D13" wp14:editId="3BE1F84A">
          <wp:extent cx="781050" cy="440028"/>
          <wp:effectExtent l="0" t="0" r="0" b="0"/>
          <wp:docPr id="3" name="Picture 3" descr="Image result for oudtshoorn municipal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oudtshoorn municipality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272" cy="440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</w:rPr>
      <w:t xml:space="preserve"> </w:t>
    </w:r>
    <w:r w:rsidR="004643E0">
      <w:rPr>
        <w:b/>
        <w:i/>
      </w:rPr>
      <w:t xml:space="preserve">  </w:t>
    </w:r>
    <w:r w:rsidR="00836F5F">
      <w:rPr>
        <w:b/>
        <w:i/>
      </w:rPr>
      <w:t xml:space="preserve"> </w:t>
    </w:r>
    <w:r w:rsidR="00B1259D">
      <w:rPr>
        <w:noProof/>
        <w:lang w:val="en-ZA" w:eastAsia="en-ZA"/>
      </w:rPr>
      <w:drawing>
        <wp:inline distT="0" distB="0" distL="0" distR="0" wp14:anchorId="66FF086C" wp14:editId="60F2F365">
          <wp:extent cx="1043940" cy="428469"/>
          <wp:effectExtent l="0" t="0" r="3810" b="0"/>
          <wp:docPr id="1" name="Picture 1" descr="C:\Users\Dave\Documents\LOGOS ALGEMEEN\WC DCAS 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ave\Documents\LOGOS ALGEMEEN\WC DCAS 201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622" cy="429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i/>
      </w:rPr>
      <w:t xml:space="preserve"> </w:t>
    </w:r>
    <w:r w:rsidR="00836F5F">
      <w:rPr>
        <w:b/>
        <w:i/>
      </w:rPr>
      <w:t xml:space="preserve">  </w:t>
    </w:r>
    <w:r w:rsidR="00B1259D">
      <w:t xml:space="preserve"> </w:t>
    </w:r>
    <w:r w:rsidR="00B1259D">
      <w:rPr>
        <w:b/>
        <w:i/>
      </w:rPr>
      <w:t xml:space="preserve"> </w:t>
    </w:r>
    <w:r w:rsidR="00B317FA">
      <w:rPr>
        <w:noProof/>
        <w:lang w:val="en-ZA" w:eastAsia="en-ZA"/>
      </w:rPr>
      <w:drawing>
        <wp:inline distT="0" distB="0" distL="0" distR="0" wp14:anchorId="63705390" wp14:editId="6742AE66">
          <wp:extent cx="1111250" cy="407798"/>
          <wp:effectExtent l="0" t="0" r="0" b="0"/>
          <wp:docPr id="4" name="Picture 4" descr="Description: C:\Users\User\AppData\Local\Microsoft\Windows\Temporary Internet Files\Content.Outlook\XNDV6BD0\HIGHGATE LOGO NEW 2018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C:\Users\User\AppData\Local\Microsoft\Windows\Temporary Internet Files\Content.Outlook\XNDV6BD0\HIGHGATE LOGO NEW 2018 (2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250" cy="4077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5366">
      <w:rPr>
        <w:b/>
        <w:i/>
      </w:rPr>
      <w:t xml:space="preserve"> </w:t>
    </w:r>
    <w:r>
      <w:rPr>
        <w:b/>
        <w:i/>
      </w:rPr>
      <w:t xml:space="preserve"> </w:t>
    </w:r>
    <w:r w:rsidR="00A75366">
      <w:rPr>
        <w:b/>
        <w:i/>
      </w:rPr>
      <w:t xml:space="preserve"> </w:t>
    </w:r>
    <w:r w:rsidR="001C36ED">
      <w:rPr>
        <w:b/>
        <w:i/>
      </w:rPr>
      <w:t xml:space="preserve">   </w:t>
    </w:r>
    <w:r w:rsidR="00A75366" w:rsidRPr="00A75366">
      <w:rPr>
        <w:b/>
        <w:i/>
      </w:rPr>
      <w:object w:dxaOrig="1420" w:dyaOrig="1700" w14:anchorId="04297F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5pt;height:30pt">
          <v:imagedata r:id="rId6" o:title=""/>
        </v:shape>
        <o:OLEObject Type="Embed" ProgID="AcroExch.Document.DC" ShapeID="_x0000_i1026" DrawAspect="Content" ObjectID="_1685868885" r:id="rId7"/>
      </w:object>
    </w:r>
    <w:r w:rsidR="00A75366">
      <w:rPr>
        <w:b/>
        <w:i/>
      </w:rPr>
      <w:t xml:space="preserve"> </w:t>
    </w:r>
    <w:r w:rsidR="00836F5F">
      <w:rPr>
        <w:b/>
        <w:i/>
      </w:rPr>
      <w:t xml:space="preserve">   </w:t>
    </w:r>
    <w:r>
      <w:rPr>
        <w:b/>
        <w:i/>
      </w:rPr>
      <w:t xml:space="preserve"> </w:t>
    </w:r>
    <w:r w:rsidR="00236361">
      <w:rPr>
        <w:b/>
        <w:i/>
        <w:noProof/>
        <w:lang w:val="en-ZA" w:eastAsia="en-ZA"/>
      </w:rPr>
      <w:drawing>
        <wp:inline distT="0" distB="0" distL="0" distR="0" wp14:anchorId="4703D8A6" wp14:editId="799B31B1">
          <wp:extent cx="781050" cy="393981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44" cy="3962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36F5F">
      <w:rPr>
        <w:b/>
        <w:i/>
      </w:rPr>
      <w:t xml:space="preserve">  </w:t>
    </w:r>
    <w:r w:rsidR="00A75366">
      <w:rPr>
        <w:b/>
        <w:i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5320" w:rsidRDefault="00935320" w:rsidP="0054379E">
      <w:r>
        <w:separator/>
      </w:r>
    </w:p>
  </w:footnote>
  <w:footnote w:type="continuationSeparator" w:id="0">
    <w:p w:rsidR="00935320" w:rsidRDefault="00935320" w:rsidP="00543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79E" w:rsidRPr="00193011" w:rsidRDefault="00901071">
    <w:pPr>
      <w:pStyle w:val="Header"/>
      <w:rPr>
        <w:rFonts w:asciiTheme="minorHAnsi" w:hAnsiTheme="minorHAnsi" w:cstheme="minorHAnsi"/>
        <w:b/>
        <w:noProof/>
        <w:sz w:val="16"/>
        <w:szCs w:val="16"/>
        <w:lang w:eastAsia="en-ZA"/>
      </w:rPr>
    </w:pPr>
    <w:r>
      <w:t xml:space="preserve">    </w:t>
    </w:r>
    <w:r w:rsidR="00276DAF">
      <w:rPr>
        <w:noProof/>
      </w:rPr>
      <w:drawing>
        <wp:inline distT="0" distB="0" distL="0" distR="0" wp14:anchorId="2355CE99" wp14:editId="2DE37A35">
          <wp:extent cx="692150" cy="692150"/>
          <wp:effectExtent l="0" t="0" r="0" b="0"/>
          <wp:docPr id="15" name="Picture 15" descr="cid:image004.png@01D7588E.39D6D5A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cid:image004.png@01D7588E.39D6D5A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6DAF">
      <w:rPr>
        <w:b/>
        <w:i/>
        <w:color w:val="FF0000"/>
      </w:rPr>
      <w:t>Play Safe</w:t>
    </w:r>
    <w:r>
      <w:t xml:space="preserve">           </w:t>
    </w:r>
    <w:r w:rsidR="00B317FA">
      <w:t xml:space="preserve">  </w:t>
    </w:r>
    <w:r w:rsidR="009965BB">
      <w:rPr>
        <w:b/>
        <w:i/>
        <w:sz w:val="32"/>
        <w:szCs w:val="32"/>
      </w:rPr>
      <w:t>EDEN</w:t>
    </w:r>
    <w:r w:rsidR="007C1EB8">
      <w:rPr>
        <w:b/>
        <w:i/>
        <w:sz w:val="32"/>
        <w:szCs w:val="32"/>
      </w:rPr>
      <w:t xml:space="preserve"> TWEEKAMP•BIATHLON</w:t>
    </w:r>
    <w:r w:rsidR="0054379E">
      <w:t xml:space="preserve">  </w:t>
    </w:r>
    <w:r w:rsidR="00AC2E39">
      <w:t xml:space="preserve"> </w:t>
    </w:r>
    <w:r w:rsidR="0054379E">
      <w:t xml:space="preserve">      </w:t>
    </w:r>
    <w:r w:rsidR="009965BB">
      <w:rPr>
        <w:noProof/>
        <w:lang w:val="en-ZA" w:eastAsia="en-ZA"/>
      </w:rPr>
      <w:drawing>
        <wp:inline distT="0" distB="0" distL="0" distR="0" wp14:anchorId="0AD406B1" wp14:editId="03117A10">
          <wp:extent cx="639519" cy="611470"/>
          <wp:effectExtent l="0" t="0" r="8255" b="0"/>
          <wp:docPr id="8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702" cy="61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379E" w:rsidRPr="007C1EB8">
      <w:rPr>
        <w:b/>
        <w:noProof/>
        <w:sz w:val="16"/>
        <w:szCs w:val="16"/>
        <w:lang w:eastAsia="en-ZA"/>
      </w:rPr>
      <w:t xml:space="preserve"> </w:t>
    </w:r>
    <w:r w:rsidR="00276DAF">
      <w:rPr>
        <w:b/>
        <w:noProof/>
        <w:sz w:val="16"/>
        <w:szCs w:val="16"/>
        <w:lang w:eastAsia="en-ZA"/>
      </w:rPr>
      <w:t xml:space="preserve">            </w:t>
    </w:r>
    <w:r w:rsidR="00193011" w:rsidRPr="00193011">
      <w:rPr>
        <w:rFonts w:asciiTheme="minorHAnsi" w:hAnsiTheme="minorHAnsi" w:cstheme="minorHAnsi"/>
        <w:b/>
        <w:noProof/>
        <w:sz w:val="16"/>
        <w:szCs w:val="16"/>
        <w:lang w:eastAsia="en-ZA"/>
      </w:rPr>
      <w:t>108 Jan van Riebeeck Road, Oudtshoorn, 662</w:t>
    </w:r>
    <w:r w:rsidR="00F40F2D">
      <w:rPr>
        <w:rFonts w:asciiTheme="minorHAnsi" w:hAnsiTheme="minorHAnsi" w:cstheme="minorHAnsi"/>
        <w:b/>
        <w:noProof/>
        <w:sz w:val="16"/>
        <w:szCs w:val="16"/>
        <w:lang w:eastAsia="en-ZA"/>
      </w:rPr>
      <w:t>5</w:t>
    </w:r>
    <w:r w:rsidR="00193011" w:rsidRPr="00193011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    </w:t>
    </w:r>
    <w:r w:rsidR="00193011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  </w:t>
    </w:r>
    <w:r w:rsidR="00193011" w:rsidRPr="00193011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</w:t>
    </w:r>
    <w:r w:rsidR="00276DAF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      </w:t>
    </w:r>
    <w:r w:rsidR="0054379E" w:rsidRPr="00193011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082-7734901 </w:t>
    </w:r>
    <w:r w:rsidRPr="00193011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</w:t>
    </w:r>
    <w:r w:rsidR="00193011" w:rsidRPr="00193011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 </w:t>
    </w:r>
    <w:r w:rsidRPr="00193011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 </w:t>
    </w:r>
    <w:r w:rsidR="00193011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 </w:t>
    </w:r>
    <w:r w:rsidR="00276DAF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      </w:t>
    </w:r>
    <w:hyperlink r:id="rId3" w:history="1">
      <w:r w:rsidR="00276DAF" w:rsidRPr="00714FDA">
        <w:rPr>
          <w:rStyle w:val="Hyperlink"/>
          <w:rFonts w:asciiTheme="minorHAnsi" w:hAnsiTheme="minorHAnsi" w:cstheme="minorHAnsi"/>
          <w:b/>
          <w:sz w:val="16"/>
          <w:szCs w:val="16"/>
        </w:rPr>
        <w:t>davesus@cloudnetworks.co.za</w:t>
      </w:r>
    </w:hyperlink>
    <w:r w:rsidR="00193011" w:rsidRPr="00193011">
      <w:rPr>
        <w:rFonts w:asciiTheme="minorHAnsi" w:hAnsiTheme="minorHAnsi" w:cstheme="minorHAnsi"/>
        <w:b/>
        <w:sz w:val="16"/>
        <w:szCs w:val="16"/>
      </w:rPr>
      <w:t xml:space="preserve"> </w:t>
    </w:r>
    <w:r w:rsidR="0054379E" w:rsidRPr="00193011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</w:t>
    </w:r>
    <w:r w:rsidR="00193011" w:rsidRPr="00193011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</w:t>
    </w:r>
    <w:r w:rsidR="0054379E" w:rsidRPr="00193011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 </w:t>
    </w:r>
    <w:r w:rsidRPr="00193011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</w:t>
    </w:r>
    <w:r w:rsidR="00276DAF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   </w:t>
    </w:r>
    <w:r w:rsidR="00AC2E39" w:rsidRPr="00193011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</w:t>
    </w:r>
    <w:r w:rsidR="00276DAF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   </w:t>
    </w:r>
    <w:hyperlink r:id="rId4" w:history="1">
      <w:r w:rsidR="00276DAF" w:rsidRPr="00714FDA">
        <w:rPr>
          <w:rStyle w:val="Hyperlink"/>
          <w:rFonts w:asciiTheme="minorHAnsi" w:hAnsiTheme="minorHAnsi" w:cstheme="minorHAnsi"/>
          <w:b/>
          <w:noProof/>
          <w:sz w:val="16"/>
          <w:szCs w:val="16"/>
          <w:lang w:eastAsia="en-ZA"/>
        </w:rPr>
        <w:t>www.edenbiathlon.co.za</w:t>
      </w:r>
    </w:hyperlink>
    <w:r w:rsidR="0054379E" w:rsidRPr="00193011">
      <w:rPr>
        <w:rFonts w:asciiTheme="minorHAnsi" w:hAnsiTheme="minorHAnsi" w:cstheme="minorHAnsi"/>
        <w:b/>
        <w:noProof/>
        <w:sz w:val="16"/>
        <w:szCs w:val="16"/>
        <w:lang w:eastAsia="en-ZA"/>
      </w:rPr>
      <w:t xml:space="preserve"> </w:t>
    </w:r>
  </w:p>
  <w:p w:rsidR="00DA5953" w:rsidRPr="00DA5953" w:rsidRDefault="00DA5953" w:rsidP="00DA5953">
    <w:pPr>
      <w:pStyle w:val="Header"/>
      <w:jc w:val="center"/>
      <w:rPr>
        <w:i/>
        <w:noProof/>
        <w:color w:val="FF0000"/>
        <w:lang w:eastAsia="en-ZA"/>
      </w:rPr>
    </w:pPr>
    <w:r>
      <w:rPr>
        <w:b/>
        <w:i/>
        <w:noProof/>
        <w:color w:val="FF0000"/>
        <w:sz w:val="16"/>
        <w:szCs w:val="16"/>
        <w:lang w:eastAsia="en-ZA"/>
      </w:rPr>
      <w:t xml:space="preserve">                                                                                             “Eden Sport Federation of the Year 2019”   </w:t>
    </w:r>
  </w:p>
  <w:p w:rsidR="00DB613E" w:rsidRDefault="00935320">
    <w:pPr>
      <w:pStyle w:val="Header"/>
      <w:rPr>
        <w:b/>
        <w:noProof/>
        <w:lang w:eastAsia="en-ZA"/>
      </w:rPr>
    </w:pPr>
    <w:r>
      <w:rPr>
        <w:b/>
        <w:noProof/>
        <w:lang w:eastAsia="en-ZA"/>
      </w:rPr>
      <w:pict w14:anchorId="50846F69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2525E"/>
    <w:multiLevelType w:val="hybridMultilevel"/>
    <w:tmpl w:val="0FBAB4E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180C"/>
    <w:multiLevelType w:val="hybridMultilevel"/>
    <w:tmpl w:val="86BA029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A22CE"/>
    <w:multiLevelType w:val="hybridMultilevel"/>
    <w:tmpl w:val="CB447E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16DD5"/>
    <w:multiLevelType w:val="hybridMultilevel"/>
    <w:tmpl w:val="A6104FF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C3AB4"/>
    <w:multiLevelType w:val="hybridMultilevel"/>
    <w:tmpl w:val="82A6815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2470E"/>
    <w:multiLevelType w:val="hybridMultilevel"/>
    <w:tmpl w:val="3D8C862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064C2"/>
    <w:multiLevelType w:val="hybridMultilevel"/>
    <w:tmpl w:val="6778CA9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1949AF"/>
    <w:multiLevelType w:val="hybridMultilevel"/>
    <w:tmpl w:val="2E70F552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55E03DD"/>
    <w:multiLevelType w:val="hybridMultilevel"/>
    <w:tmpl w:val="507E880E"/>
    <w:lvl w:ilvl="0" w:tplc="1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6AC111E"/>
    <w:multiLevelType w:val="hybridMultilevel"/>
    <w:tmpl w:val="42205AC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A0BB2"/>
    <w:multiLevelType w:val="hybridMultilevel"/>
    <w:tmpl w:val="CD223D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2069E8"/>
    <w:multiLevelType w:val="hybridMultilevel"/>
    <w:tmpl w:val="71008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A443C"/>
    <w:multiLevelType w:val="hybridMultilevel"/>
    <w:tmpl w:val="0B5873C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E36AD0"/>
    <w:multiLevelType w:val="hybridMultilevel"/>
    <w:tmpl w:val="F9DE70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9810F8"/>
    <w:multiLevelType w:val="hybridMultilevel"/>
    <w:tmpl w:val="7368DD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F93000"/>
    <w:multiLevelType w:val="hybridMultilevel"/>
    <w:tmpl w:val="4EF463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CE7549"/>
    <w:multiLevelType w:val="hybridMultilevel"/>
    <w:tmpl w:val="AE78E86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057D81"/>
    <w:multiLevelType w:val="hybridMultilevel"/>
    <w:tmpl w:val="361A037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63176"/>
    <w:multiLevelType w:val="hybridMultilevel"/>
    <w:tmpl w:val="8E689604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9B345B0"/>
    <w:multiLevelType w:val="hybridMultilevel"/>
    <w:tmpl w:val="691E33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DA750A"/>
    <w:multiLevelType w:val="hybridMultilevel"/>
    <w:tmpl w:val="B74463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305302"/>
    <w:multiLevelType w:val="hybridMultilevel"/>
    <w:tmpl w:val="C538767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2B52D2"/>
    <w:multiLevelType w:val="hybridMultilevel"/>
    <w:tmpl w:val="68E2409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2E2414"/>
    <w:multiLevelType w:val="hybridMultilevel"/>
    <w:tmpl w:val="11E045D4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EB0519"/>
    <w:multiLevelType w:val="hybridMultilevel"/>
    <w:tmpl w:val="9210EB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14"/>
  </w:num>
  <w:num w:numId="4">
    <w:abstractNumId w:val="2"/>
  </w:num>
  <w:num w:numId="5">
    <w:abstractNumId w:val="20"/>
  </w:num>
  <w:num w:numId="6">
    <w:abstractNumId w:val="22"/>
  </w:num>
  <w:num w:numId="7">
    <w:abstractNumId w:val="4"/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3"/>
  </w:num>
  <w:num w:numId="11">
    <w:abstractNumId w:val="23"/>
  </w:num>
  <w:num w:numId="12">
    <w:abstractNumId w:val="3"/>
  </w:num>
  <w:num w:numId="13">
    <w:abstractNumId w:val="5"/>
  </w:num>
  <w:num w:numId="14">
    <w:abstractNumId w:val="16"/>
  </w:num>
  <w:num w:numId="15">
    <w:abstractNumId w:val="12"/>
  </w:num>
  <w:num w:numId="16">
    <w:abstractNumId w:val="17"/>
  </w:num>
  <w:num w:numId="17">
    <w:abstractNumId w:val="24"/>
  </w:num>
  <w:num w:numId="18">
    <w:abstractNumId w:val="6"/>
  </w:num>
  <w:num w:numId="19">
    <w:abstractNumId w:val="11"/>
  </w:num>
  <w:num w:numId="20">
    <w:abstractNumId w:val="7"/>
  </w:num>
  <w:num w:numId="21">
    <w:abstractNumId w:val="9"/>
  </w:num>
  <w:num w:numId="22">
    <w:abstractNumId w:val="0"/>
  </w:num>
  <w:num w:numId="23">
    <w:abstractNumId w:val="8"/>
  </w:num>
  <w:num w:numId="24">
    <w:abstractNumId w:val="21"/>
  </w:num>
  <w:num w:numId="25">
    <w:abstractNumId w:val="1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79E"/>
    <w:rsid w:val="00015119"/>
    <w:rsid w:val="00021E66"/>
    <w:rsid w:val="000418BB"/>
    <w:rsid w:val="000431DC"/>
    <w:rsid w:val="000707CB"/>
    <w:rsid w:val="00083C14"/>
    <w:rsid w:val="000E64C8"/>
    <w:rsid w:val="00103EE7"/>
    <w:rsid w:val="001066FC"/>
    <w:rsid w:val="001178A9"/>
    <w:rsid w:val="001322DB"/>
    <w:rsid w:val="00177E36"/>
    <w:rsid w:val="00193011"/>
    <w:rsid w:val="001A19F6"/>
    <w:rsid w:val="001A4C9A"/>
    <w:rsid w:val="001C36ED"/>
    <w:rsid w:val="001D04FF"/>
    <w:rsid w:val="001D3CF2"/>
    <w:rsid w:val="001D6DFE"/>
    <w:rsid w:val="00205DF3"/>
    <w:rsid w:val="00213C63"/>
    <w:rsid w:val="00220DEF"/>
    <w:rsid w:val="00236361"/>
    <w:rsid w:val="002622CA"/>
    <w:rsid w:val="00273A4A"/>
    <w:rsid w:val="00276DAF"/>
    <w:rsid w:val="00284FC2"/>
    <w:rsid w:val="0028607F"/>
    <w:rsid w:val="002973CD"/>
    <w:rsid w:val="002C5B60"/>
    <w:rsid w:val="002D696A"/>
    <w:rsid w:val="002F1606"/>
    <w:rsid w:val="002F329B"/>
    <w:rsid w:val="003000A3"/>
    <w:rsid w:val="00307F3C"/>
    <w:rsid w:val="003203BB"/>
    <w:rsid w:val="00321C25"/>
    <w:rsid w:val="00364F08"/>
    <w:rsid w:val="003662CA"/>
    <w:rsid w:val="003820A3"/>
    <w:rsid w:val="003853B1"/>
    <w:rsid w:val="00385522"/>
    <w:rsid w:val="00394B02"/>
    <w:rsid w:val="003C4F85"/>
    <w:rsid w:val="003D6A60"/>
    <w:rsid w:val="00436362"/>
    <w:rsid w:val="00442611"/>
    <w:rsid w:val="00457287"/>
    <w:rsid w:val="00457601"/>
    <w:rsid w:val="00462FEA"/>
    <w:rsid w:val="0046367E"/>
    <w:rsid w:val="004643E0"/>
    <w:rsid w:val="00465199"/>
    <w:rsid w:val="004A05A9"/>
    <w:rsid w:val="004F3A33"/>
    <w:rsid w:val="00521820"/>
    <w:rsid w:val="00523156"/>
    <w:rsid w:val="0054379E"/>
    <w:rsid w:val="0055041F"/>
    <w:rsid w:val="00561A15"/>
    <w:rsid w:val="00581D18"/>
    <w:rsid w:val="00594AE3"/>
    <w:rsid w:val="00595DF1"/>
    <w:rsid w:val="005C7120"/>
    <w:rsid w:val="005F2271"/>
    <w:rsid w:val="00603112"/>
    <w:rsid w:val="00612452"/>
    <w:rsid w:val="00654D2B"/>
    <w:rsid w:val="00656050"/>
    <w:rsid w:val="0069597B"/>
    <w:rsid w:val="006D3667"/>
    <w:rsid w:val="00704E49"/>
    <w:rsid w:val="007142F7"/>
    <w:rsid w:val="00790C51"/>
    <w:rsid w:val="007B1AA8"/>
    <w:rsid w:val="007B3C94"/>
    <w:rsid w:val="007C1EB8"/>
    <w:rsid w:val="007D2D54"/>
    <w:rsid w:val="007D45CE"/>
    <w:rsid w:val="007D6AA2"/>
    <w:rsid w:val="007F2340"/>
    <w:rsid w:val="00807C4C"/>
    <w:rsid w:val="00834359"/>
    <w:rsid w:val="00836F5F"/>
    <w:rsid w:val="00850A56"/>
    <w:rsid w:val="008C2C0C"/>
    <w:rsid w:val="00901071"/>
    <w:rsid w:val="00923371"/>
    <w:rsid w:val="00935320"/>
    <w:rsid w:val="00965093"/>
    <w:rsid w:val="00973F88"/>
    <w:rsid w:val="00984843"/>
    <w:rsid w:val="00994EB1"/>
    <w:rsid w:val="009965BB"/>
    <w:rsid w:val="009B6634"/>
    <w:rsid w:val="009F31CD"/>
    <w:rsid w:val="00A44CB4"/>
    <w:rsid w:val="00A46FF6"/>
    <w:rsid w:val="00A64AF1"/>
    <w:rsid w:val="00A64F7D"/>
    <w:rsid w:val="00A67870"/>
    <w:rsid w:val="00A75366"/>
    <w:rsid w:val="00A836E7"/>
    <w:rsid w:val="00A8377D"/>
    <w:rsid w:val="00A855EA"/>
    <w:rsid w:val="00A90502"/>
    <w:rsid w:val="00AC1209"/>
    <w:rsid w:val="00AC2E39"/>
    <w:rsid w:val="00AC46D9"/>
    <w:rsid w:val="00B0159C"/>
    <w:rsid w:val="00B1259D"/>
    <w:rsid w:val="00B2646C"/>
    <w:rsid w:val="00B317FA"/>
    <w:rsid w:val="00B366EA"/>
    <w:rsid w:val="00B369D4"/>
    <w:rsid w:val="00B52A20"/>
    <w:rsid w:val="00B7234D"/>
    <w:rsid w:val="00B83C1A"/>
    <w:rsid w:val="00BF72F3"/>
    <w:rsid w:val="00C215EB"/>
    <w:rsid w:val="00C33320"/>
    <w:rsid w:val="00C407CC"/>
    <w:rsid w:val="00C71ABC"/>
    <w:rsid w:val="00CA5D80"/>
    <w:rsid w:val="00CB32EC"/>
    <w:rsid w:val="00CF19E5"/>
    <w:rsid w:val="00D21379"/>
    <w:rsid w:val="00D440E1"/>
    <w:rsid w:val="00D8548F"/>
    <w:rsid w:val="00DA5953"/>
    <w:rsid w:val="00DB613E"/>
    <w:rsid w:val="00DB7026"/>
    <w:rsid w:val="00DC3587"/>
    <w:rsid w:val="00DF6E6D"/>
    <w:rsid w:val="00E1177E"/>
    <w:rsid w:val="00E53096"/>
    <w:rsid w:val="00E57603"/>
    <w:rsid w:val="00E57950"/>
    <w:rsid w:val="00F05028"/>
    <w:rsid w:val="00F10E7D"/>
    <w:rsid w:val="00F36A5D"/>
    <w:rsid w:val="00F40F2D"/>
    <w:rsid w:val="00F47F9E"/>
    <w:rsid w:val="00F56C91"/>
    <w:rsid w:val="00F875B5"/>
    <w:rsid w:val="00FD7EB7"/>
    <w:rsid w:val="00FE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824B2"/>
  <w15:docId w15:val="{0125E273-805F-4120-8DC1-E46FBE38D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7F9E"/>
    <w:pPr>
      <w:spacing w:after="0" w:line="240" w:lineRule="auto"/>
    </w:pPr>
    <w:rPr>
      <w:rFonts w:ascii="Comic Sans MS" w:eastAsia="Times New Roman" w:hAnsi="Comic Sans MS" w:cs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6A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973F88"/>
    <w:pPr>
      <w:keepNext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3F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37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379E"/>
  </w:style>
  <w:style w:type="paragraph" w:styleId="Footer">
    <w:name w:val="footer"/>
    <w:basedOn w:val="Normal"/>
    <w:link w:val="FooterChar"/>
    <w:uiPriority w:val="99"/>
    <w:unhideWhenUsed/>
    <w:rsid w:val="005437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379E"/>
  </w:style>
  <w:style w:type="paragraph" w:styleId="BalloonText">
    <w:name w:val="Balloon Text"/>
    <w:basedOn w:val="Normal"/>
    <w:link w:val="BalloonTextChar"/>
    <w:uiPriority w:val="99"/>
    <w:semiHidden/>
    <w:unhideWhenUsed/>
    <w:rsid w:val="005437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7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54379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973F88"/>
    <w:rPr>
      <w:rFonts w:ascii="Comic Sans MS" w:eastAsia="Times New Roman" w:hAnsi="Comic Sans MS" w:cs="Times New Roman"/>
      <w:b/>
      <w:bCs/>
      <w:sz w:val="24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3F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FE1811"/>
    <w:pPr>
      <w:ind w:left="720"/>
      <w:contextualSpacing/>
    </w:pPr>
  </w:style>
  <w:style w:type="table" w:styleId="TableGrid">
    <w:name w:val="Table Grid"/>
    <w:basedOn w:val="TableNormal"/>
    <w:uiPriority w:val="59"/>
    <w:rsid w:val="00385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D6A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930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64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phniemckay@gmail.com" TargetMode="External"/><Relationship Id="rId13" Type="http://schemas.openxmlformats.org/officeDocument/2006/relationships/hyperlink" Target="http://www.edenbiathlon.co.z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vesus@cloudnetworks.co.z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ephniemckay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edenbiathlon.co.z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avesus@cloudnetworks.co.za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5.gif"/><Relationship Id="rId7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emf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avesus@cloudnetworks.co.za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hyperlink" Target="http://www.edenbiathlon.co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67DA4-8D2B-4C05-AF41-B1D329830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Home</cp:lastModifiedBy>
  <cp:revision>4</cp:revision>
  <cp:lastPrinted>2021-06-22T10:08:00Z</cp:lastPrinted>
  <dcterms:created xsi:type="dcterms:W3CDTF">2021-06-22T09:40:00Z</dcterms:created>
  <dcterms:modified xsi:type="dcterms:W3CDTF">2021-06-22T09:54:00Z</dcterms:modified>
</cp:coreProperties>
</file>