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E6D" w:rsidRDefault="00DA05B4" w:rsidP="00DA05B4">
      <w:pPr>
        <w:jc w:val="center"/>
        <w:rPr>
          <w:rFonts w:asciiTheme="minorHAnsi" w:hAnsiTheme="minorHAnsi" w:cstheme="minorHAnsi"/>
          <w:b/>
          <w:sz w:val="28"/>
          <w:szCs w:val="28"/>
          <w:lang w:val="en-ZA"/>
        </w:rPr>
      </w:pPr>
      <w:r w:rsidRPr="00DA05B4">
        <w:rPr>
          <w:rFonts w:asciiTheme="minorHAnsi" w:hAnsiTheme="minorHAnsi" w:cstheme="minorHAnsi"/>
          <w:b/>
          <w:sz w:val="36"/>
          <w:szCs w:val="36"/>
          <w:lang w:val="en-ZA"/>
        </w:rPr>
        <w:t>NUUSBRIEF / NEWSLETTER</w:t>
      </w:r>
      <w:r>
        <w:rPr>
          <w:rFonts w:asciiTheme="minorHAnsi" w:hAnsiTheme="minorHAnsi" w:cstheme="minorHAnsi"/>
          <w:b/>
          <w:sz w:val="36"/>
          <w:szCs w:val="36"/>
          <w:lang w:val="en-ZA"/>
        </w:rPr>
        <w:t xml:space="preserve"> </w:t>
      </w:r>
      <w:r w:rsidRPr="00DA05B4">
        <w:rPr>
          <w:rFonts w:asciiTheme="minorHAnsi" w:hAnsiTheme="minorHAnsi" w:cstheme="minorHAnsi"/>
          <w:b/>
          <w:sz w:val="28"/>
          <w:szCs w:val="28"/>
          <w:lang w:val="en-ZA"/>
        </w:rPr>
        <w:t>01/2021</w:t>
      </w:r>
    </w:p>
    <w:p w:rsidR="00DA05B4" w:rsidRDefault="00DA05B4" w:rsidP="00DA05B4">
      <w:pPr>
        <w:rPr>
          <w:rFonts w:asciiTheme="minorHAnsi" w:hAnsiTheme="minorHAnsi" w:cstheme="minorHAnsi"/>
          <w:b/>
          <w:sz w:val="24"/>
          <w:szCs w:val="24"/>
          <w:lang w:val="en-ZA"/>
        </w:rPr>
      </w:pPr>
    </w:p>
    <w:p w:rsidR="00DA05B4" w:rsidRPr="00AE3068" w:rsidRDefault="00DA05B4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Na ‘n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jaar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van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geen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Tweekamp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heelwat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teleeurstellings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, is EDEN Tweekamp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nou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weer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op die pad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kon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met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instel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van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Vlak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1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inperkings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weer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aan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gang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kom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!  In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tyd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is twee SA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Kampioenskappe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jaarlikse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HIGHGATE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Interprovinsiaal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afgestel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as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gevolg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van Covid-19.</w:t>
      </w:r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Dit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het EDEN Tweekamp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finansieel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gekos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maar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ook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ekonomie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van Oudtshoorn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Eden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Distrik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skade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berokken</w:t>
      </w:r>
      <w:proofErr w:type="spellEnd"/>
      <w:r w:rsidR="00A84D7D" w:rsidRPr="00AE3068">
        <w:rPr>
          <w:rFonts w:asciiTheme="minorHAnsi" w:hAnsiTheme="minorHAnsi" w:cstheme="minorHAnsi"/>
          <w:sz w:val="22"/>
          <w:szCs w:val="22"/>
          <w:lang w:val="en-ZA"/>
        </w:rPr>
        <w:t>.</w:t>
      </w:r>
    </w:p>
    <w:p w:rsidR="00A84D7D" w:rsidRPr="00AE3068" w:rsidRDefault="00A84D7D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A84D7D" w:rsidRPr="00AE3068" w:rsidRDefault="00A84D7D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AE3068">
        <w:rPr>
          <w:rFonts w:asciiTheme="minorHAnsi" w:hAnsiTheme="minorHAnsi" w:cstheme="minorHAnsi"/>
          <w:sz w:val="22"/>
          <w:szCs w:val="22"/>
          <w:lang w:val="en-ZA"/>
        </w:rPr>
        <w:t>Enough of the past – EDEN Biathlon is positive about the future and is looking forward to grow our beautiful family sport!</w:t>
      </w:r>
      <w:r w:rsidR="008A6456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 There are also </w:t>
      </w:r>
      <w:r w:rsidR="002B0A3C" w:rsidRPr="00AE3068">
        <w:rPr>
          <w:rFonts w:asciiTheme="minorHAnsi" w:hAnsiTheme="minorHAnsi" w:cstheme="minorHAnsi"/>
          <w:sz w:val="22"/>
          <w:szCs w:val="22"/>
          <w:lang w:val="en-ZA"/>
        </w:rPr>
        <w:t>a number of changes from SA Biathlon in the pipeline and all biathletes in Eden, but also South Africa, should work even harder to give status to the</w:t>
      </w:r>
      <w:r w:rsidR="002C1999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[new] future that is winking!</w:t>
      </w:r>
    </w:p>
    <w:p w:rsidR="002C1999" w:rsidRPr="00AE3068" w:rsidRDefault="002C1999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2C1999" w:rsidRPr="00AE3068" w:rsidRDefault="002C1999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eerste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suksesvolle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r w:rsidRPr="00AE3068">
        <w:rPr>
          <w:rFonts w:asciiTheme="minorHAnsi" w:hAnsiTheme="minorHAnsi" w:cstheme="minorHAnsi"/>
          <w:b/>
          <w:sz w:val="22"/>
          <w:szCs w:val="22"/>
          <w:lang w:val="en-ZA"/>
        </w:rPr>
        <w:t xml:space="preserve">WIMPY </w:t>
      </w:r>
      <w:proofErr w:type="spellStart"/>
      <w:r w:rsidRPr="00AE3068">
        <w:rPr>
          <w:rFonts w:asciiTheme="minorHAnsi" w:hAnsiTheme="minorHAnsi" w:cstheme="minorHAnsi"/>
          <w:b/>
          <w:sz w:val="22"/>
          <w:szCs w:val="22"/>
          <w:lang w:val="en-ZA"/>
        </w:rPr>
        <w:t>Doublesbyeenkoms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is reeds op 16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Maart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onder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streng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Covid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protokols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aangebied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33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spanne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het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deelgeneem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!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Baie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geluk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aan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wenners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, Johan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Jan Brink wat met R800 se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prysgeld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weggestap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het. 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eerste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ligabyeenkoms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vind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op 23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Maart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op HS Outeniqua </w:t>
      </w:r>
      <w:r w:rsidR="00632D33">
        <w:rPr>
          <w:rFonts w:asciiTheme="minorHAnsi" w:hAnsiTheme="minorHAnsi" w:cstheme="minorHAnsi"/>
          <w:sz w:val="22"/>
          <w:szCs w:val="22"/>
          <w:lang w:val="en-ZA"/>
        </w:rPr>
        <w:t xml:space="preserve">op George </w:t>
      </w:r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se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terrein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plaas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[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verwag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heelwat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inskrywings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!]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laaste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byeenkoms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vir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die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seisoen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is die </w:t>
      </w:r>
      <w:r w:rsidRPr="00AE3068">
        <w:rPr>
          <w:rFonts w:asciiTheme="minorHAnsi" w:hAnsiTheme="minorHAnsi" w:cstheme="minorHAnsi"/>
          <w:b/>
          <w:sz w:val="22"/>
          <w:szCs w:val="22"/>
          <w:lang w:val="en-ZA"/>
        </w:rPr>
        <w:t xml:space="preserve">HIGHGATE EDEN </w:t>
      </w:r>
      <w:proofErr w:type="spellStart"/>
      <w:r w:rsidRPr="00AE3068">
        <w:rPr>
          <w:rFonts w:asciiTheme="minorHAnsi" w:hAnsiTheme="minorHAnsi" w:cstheme="minorHAnsi"/>
          <w:b/>
          <w:sz w:val="22"/>
          <w:szCs w:val="22"/>
          <w:lang w:val="en-ZA"/>
        </w:rPr>
        <w:t>Kampioenskappe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wat op 7 April op Oudtshoorn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afgehandel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sal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word.</w:t>
      </w:r>
    </w:p>
    <w:p w:rsidR="00B84CB6" w:rsidRPr="00AE3068" w:rsidRDefault="00B84CB6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A60EB1" w:rsidRPr="00AE3068" w:rsidRDefault="00B84CB6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AE3068">
        <w:rPr>
          <w:rFonts w:asciiTheme="minorHAnsi" w:hAnsiTheme="minorHAnsi" w:cstheme="minorHAnsi"/>
          <w:sz w:val="22"/>
          <w:szCs w:val="22"/>
          <w:lang w:val="en-ZA"/>
        </w:rPr>
        <w:t>Our Development component is also hard at wor</w:t>
      </w:r>
      <w:r w:rsidR="00705793" w:rsidRPr="00AE3068">
        <w:rPr>
          <w:rFonts w:asciiTheme="minorHAnsi" w:hAnsiTheme="minorHAnsi" w:cstheme="minorHAnsi"/>
          <w:sz w:val="22"/>
          <w:szCs w:val="22"/>
          <w:lang w:val="en-ZA"/>
        </w:rPr>
        <w:t>k</w:t>
      </w:r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– on 29 March </w:t>
      </w:r>
      <w:r w:rsidR="00705793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EDEN Biathlon with the support of the Western Cape Department of Cultural Affairs &amp; Sport [DCAS] is hosting a practical </w:t>
      </w:r>
      <w:r w:rsidR="00705793" w:rsidRPr="00AE3068">
        <w:rPr>
          <w:rFonts w:asciiTheme="minorHAnsi" w:hAnsiTheme="minorHAnsi" w:cstheme="minorHAnsi"/>
          <w:b/>
          <w:sz w:val="22"/>
          <w:szCs w:val="22"/>
          <w:lang w:val="en-ZA"/>
        </w:rPr>
        <w:t>Workshop for Officials</w:t>
      </w:r>
      <w:r w:rsidR="00705793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at the Eden Sport Academy in Oudtshoorn.  Only 25 persons can be accommodated as a result of the </w:t>
      </w:r>
      <w:proofErr w:type="spellStart"/>
      <w:r w:rsidR="00705793" w:rsidRPr="00AE3068">
        <w:rPr>
          <w:rFonts w:asciiTheme="minorHAnsi" w:hAnsiTheme="minorHAnsi" w:cstheme="minorHAnsi"/>
          <w:sz w:val="22"/>
          <w:szCs w:val="22"/>
          <w:lang w:val="en-ZA"/>
        </w:rPr>
        <w:t>Covid</w:t>
      </w:r>
      <w:proofErr w:type="spellEnd"/>
      <w:r w:rsidR="00705793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protocol limitations. [see our Facebook for more details]. We would like our parents to make use of this free-of-charge opportunity!</w:t>
      </w:r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 On 8 April Mossel Bay will play host for the </w:t>
      </w:r>
      <w:r w:rsidR="00A60EB1" w:rsidRPr="00AE3068">
        <w:rPr>
          <w:rFonts w:asciiTheme="minorHAnsi" w:hAnsiTheme="minorHAnsi" w:cstheme="minorHAnsi"/>
          <w:b/>
          <w:sz w:val="22"/>
          <w:szCs w:val="22"/>
          <w:lang w:val="en-ZA"/>
        </w:rPr>
        <w:t>Coaching Clinic</w:t>
      </w:r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with of South Africa’s best coaches, </w:t>
      </w:r>
      <w:proofErr w:type="spellStart"/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>Sybeth</w:t>
      </w:r>
      <w:proofErr w:type="spellEnd"/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Hughes [swim] and Johan </w:t>
      </w:r>
      <w:proofErr w:type="spellStart"/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>Windt</w:t>
      </w:r>
      <w:proofErr w:type="spellEnd"/>
      <w:r w:rsidR="00A60EB1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[running] to train the athletes! </w:t>
      </w:r>
      <w:r w:rsidR="00FE6EE1" w:rsidRPr="00AE3068">
        <w:rPr>
          <w:rFonts w:asciiTheme="minorHAnsi" w:hAnsiTheme="minorHAnsi" w:cstheme="minorHAnsi"/>
          <w:sz w:val="22"/>
          <w:szCs w:val="22"/>
          <w:lang w:val="en-ZA"/>
        </w:rPr>
        <w:t>[see our Facebook for more detail]</w:t>
      </w:r>
    </w:p>
    <w:p w:rsidR="0043266F" w:rsidRPr="00AE3068" w:rsidRDefault="0043266F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43266F" w:rsidRDefault="0043266F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EDEN Tweekamp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wil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ook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al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atlete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,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ouers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ondersteuners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versoek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om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FB-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blad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[</w:t>
      </w:r>
      <w:r w:rsidR="00632D33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gram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edenbiathlon.co.za</w:t>
      </w:r>
      <w:r w:rsidR="00632D33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r w:rsidRPr="00AE3068">
        <w:rPr>
          <w:rFonts w:asciiTheme="minorHAnsi" w:hAnsiTheme="minorHAnsi" w:cstheme="minorHAnsi"/>
          <w:sz w:val="22"/>
          <w:szCs w:val="22"/>
          <w:lang w:val="en-ZA"/>
        </w:rPr>
        <w:t>]</w:t>
      </w:r>
      <w:proofErr w:type="gram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“like”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en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te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volg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–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baie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inligting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word </w:t>
      </w:r>
      <w:proofErr w:type="spellStart"/>
      <w:r w:rsidRPr="00AE3068">
        <w:rPr>
          <w:rFonts w:asciiTheme="minorHAnsi" w:hAnsiTheme="minorHAnsi" w:cstheme="minorHAnsi"/>
          <w:sz w:val="22"/>
          <w:szCs w:val="22"/>
          <w:lang w:val="en-ZA"/>
        </w:rPr>
        <w:t>daarop</w:t>
      </w:r>
      <w:proofErr w:type="spellEnd"/>
      <w:r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geplaas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! 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Besoek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gerus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ook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ons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uitstekende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webtuiste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vol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inligting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! </w:t>
      </w:r>
      <w:r w:rsidR="00632D33">
        <w:rPr>
          <w:rFonts w:asciiTheme="minorHAnsi" w:hAnsiTheme="minorHAnsi" w:cstheme="minorHAnsi"/>
          <w:sz w:val="22"/>
          <w:szCs w:val="22"/>
          <w:lang w:val="en-ZA"/>
        </w:rPr>
        <w:t xml:space="preserve">  [ </w:t>
      </w:r>
      <w:hyperlink r:id="rId7" w:history="1">
        <w:r w:rsidR="00632D33" w:rsidRPr="00D77EEB">
          <w:rPr>
            <w:rStyle w:val="Hyperlink"/>
            <w:rFonts w:asciiTheme="minorHAnsi" w:hAnsiTheme="minorHAnsi" w:cstheme="minorHAnsi"/>
            <w:sz w:val="22"/>
            <w:szCs w:val="22"/>
            <w:lang w:val="en-ZA"/>
          </w:rPr>
          <w:t>www.edenbiathlon.co.za</w:t>
        </w:r>
      </w:hyperlink>
      <w:r w:rsidR="00632D33">
        <w:rPr>
          <w:rFonts w:asciiTheme="minorHAnsi" w:hAnsiTheme="minorHAnsi" w:cstheme="minorHAnsi"/>
          <w:sz w:val="22"/>
          <w:szCs w:val="22"/>
          <w:lang w:val="en-ZA"/>
        </w:rPr>
        <w:t xml:space="preserve"> ]</w:t>
      </w:r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Alle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uitslae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word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ook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daarop</w:t>
      </w:r>
      <w:proofErr w:type="spellEnd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 w:rsidR="00C51512" w:rsidRPr="00AE3068">
        <w:rPr>
          <w:rFonts w:asciiTheme="minorHAnsi" w:hAnsiTheme="minorHAnsi" w:cstheme="minorHAnsi"/>
          <w:sz w:val="22"/>
          <w:szCs w:val="22"/>
          <w:lang w:val="en-ZA"/>
        </w:rPr>
        <w:t>geplaas</w:t>
      </w:r>
      <w:proofErr w:type="spellEnd"/>
      <w:r w:rsidR="00AE3068">
        <w:rPr>
          <w:rFonts w:asciiTheme="minorHAnsi" w:hAnsiTheme="minorHAnsi" w:cstheme="minorHAnsi"/>
          <w:sz w:val="22"/>
          <w:szCs w:val="22"/>
          <w:lang w:val="en-ZA"/>
        </w:rPr>
        <w:t>.</w:t>
      </w:r>
    </w:p>
    <w:p w:rsidR="00AE3068" w:rsidRDefault="00AE3068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AE3068" w:rsidRDefault="00AE3068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>
        <w:rPr>
          <w:rFonts w:asciiTheme="minorHAnsi" w:hAnsiTheme="minorHAnsi" w:cstheme="minorHAnsi"/>
          <w:sz w:val="22"/>
          <w:szCs w:val="22"/>
          <w:lang w:val="en-ZA"/>
        </w:rPr>
        <w:t xml:space="preserve">With new trends in our education system where many scholars are now home-schooling or even internet schooling, they may have lost their “school” identity of belonging. EDEN Biathlon established a virtual club for these athletes – </w:t>
      </w:r>
      <w:proofErr w:type="spellStart"/>
      <w:r>
        <w:rPr>
          <w:rFonts w:asciiTheme="minorHAnsi" w:hAnsiTheme="minorHAnsi" w:cstheme="minorHAnsi"/>
          <w:b/>
          <w:sz w:val="22"/>
          <w:szCs w:val="22"/>
          <w:lang w:val="en-ZA"/>
        </w:rPr>
        <w:t>NoMADS</w:t>
      </w:r>
      <w:proofErr w:type="spellEnd"/>
      <w:r>
        <w:rPr>
          <w:rFonts w:asciiTheme="minorHAnsi" w:hAnsiTheme="minorHAnsi" w:cstheme="minorHAnsi"/>
          <w:b/>
          <w:sz w:val="22"/>
          <w:szCs w:val="22"/>
          <w:lang w:val="en-ZA"/>
        </w:rPr>
        <w:t xml:space="preserve"> VIRTUAL BIATHLON CLUB </w:t>
      </w:r>
      <w:r w:rsidR="00004EC1">
        <w:rPr>
          <w:rFonts w:asciiTheme="minorHAnsi" w:hAnsiTheme="minorHAnsi" w:cstheme="minorHAnsi"/>
          <w:b/>
          <w:sz w:val="22"/>
          <w:szCs w:val="22"/>
          <w:lang w:val="en-ZA"/>
        </w:rPr>
        <w:t>–</w:t>
      </w:r>
      <w:r>
        <w:rPr>
          <w:rFonts w:asciiTheme="minorHAnsi" w:hAnsiTheme="minorHAnsi" w:cstheme="minorHAnsi"/>
          <w:b/>
          <w:sz w:val="22"/>
          <w:szCs w:val="22"/>
          <w:lang w:val="en-ZA"/>
        </w:rPr>
        <w:t xml:space="preserve"> </w:t>
      </w:r>
      <w:r w:rsidR="00004EC1">
        <w:rPr>
          <w:rFonts w:asciiTheme="minorHAnsi" w:hAnsiTheme="minorHAnsi" w:cstheme="minorHAnsi"/>
          <w:sz w:val="22"/>
          <w:szCs w:val="22"/>
          <w:lang w:val="en-ZA"/>
        </w:rPr>
        <w:t xml:space="preserve">to accommodate them. There are also schools which does not cater for biathlon – these athletes are also welcome to join!  This also apply for senior athletes residing in places where there </w:t>
      </w:r>
      <w:r w:rsidR="003B6D73">
        <w:rPr>
          <w:rFonts w:asciiTheme="minorHAnsi" w:hAnsiTheme="minorHAnsi" w:cstheme="minorHAnsi"/>
          <w:sz w:val="22"/>
          <w:szCs w:val="22"/>
          <w:lang w:val="en-ZA"/>
        </w:rPr>
        <w:t>are</w:t>
      </w:r>
      <w:r w:rsidR="00004EC1">
        <w:rPr>
          <w:rFonts w:asciiTheme="minorHAnsi" w:hAnsiTheme="minorHAnsi" w:cstheme="minorHAnsi"/>
          <w:sz w:val="22"/>
          <w:szCs w:val="22"/>
          <w:lang w:val="en-ZA"/>
        </w:rPr>
        <w:t xml:space="preserve"> no sport clubs to accommodate them.</w:t>
      </w: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D92EC1" w:rsidRDefault="00D92EC1" w:rsidP="00DA05B4">
      <w:pPr>
        <w:rPr>
          <w:rFonts w:asciiTheme="minorHAnsi" w:hAnsiTheme="minorHAnsi" w:cstheme="minorHAnsi"/>
          <w:b/>
          <w:i/>
          <w:sz w:val="22"/>
          <w:szCs w:val="22"/>
          <w:lang w:val="en-ZA"/>
        </w:rPr>
      </w:pP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Kom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ons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as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tweekampers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en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maak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die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beste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van die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saak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–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Covid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gaan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ons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nie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onderkry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nie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  <w:lang w:val="en-ZA"/>
        </w:rPr>
        <w:t>!</w:t>
      </w: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ZA"/>
        </w:rPr>
        <w:t>Sportgroete</w:t>
      </w:r>
      <w:proofErr w:type="spellEnd"/>
      <w:r>
        <w:rPr>
          <w:rFonts w:asciiTheme="minorHAnsi" w:hAnsiTheme="minorHAnsi" w:cstheme="minorHAnsi"/>
          <w:sz w:val="22"/>
          <w:szCs w:val="22"/>
          <w:lang w:val="en-ZA"/>
        </w:rPr>
        <w:t>.</w:t>
      </w: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</w:p>
    <w:p w:rsidR="00D92EC1" w:rsidRDefault="0074634E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 w:rsidRPr="00F828B4">
        <w:rPr>
          <w:rFonts w:ascii="Calibri" w:hAnsi="Calibri" w:cs="Calibri"/>
          <w:noProof/>
          <w:lang w:val="en-ZA" w:eastAsia="en-ZA"/>
        </w:rPr>
        <w:drawing>
          <wp:inline distT="0" distB="0" distL="0" distR="0">
            <wp:extent cx="1066800" cy="756285"/>
            <wp:effectExtent l="0" t="0" r="0" b="5715"/>
            <wp:docPr id="5" name="Picture 5" descr="Description: O:\EDEN TWEEKAMP\ADMINISTRASIE\s mckay handtek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O:\EDEN TWEEKAMP\ADMINISTRASIE\s mckay handteken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noProof/>
        </w:rPr>
        <w:drawing>
          <wp:inline distT="0" distB="0" distL="0" distR="0">
            <wp:extent cx="762000" cy="527685"/>
            <wp:effectExtent l="0" t="0" r="0" b="5715"/>
            <wp:docPr id="10" name="Picture 10" descr="mso6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642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r>
        <w:rPr>
          <w:rFonts w:asciiTheme="minorHAnsi" w:hAnsiTheme="minorHAnsi" w:cstheme="minorHAnsi"/>
          <w:sz w:val="22"/>
          <w:szCs w:val="22"/>
          <w:lang w:val="en-ZA"/>
        </w:rPr>
        <w:t>Stephnie McKay</w:t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  <w:t>Dave van der Walt</w:t>
      </w:r>
    </w:p>
    <w:p w:rsidR="00D92EC1" w:rsidRDefault="00D92EC1" w:rsidP="00DA05B4">
      <w:pPr>
        <w:rPr>
          <w:rFonts w:asciiTheme="minorHAnsi" w:hAnsiTheme="minorHAnsi" w:cstheme="minorHAnsi"/>
          <w:sz w:val="22"/>
          <w:szCs w:val="22"/>
          <w:lang w:val="en-ZA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ZA"/>
        </w:rPr>
        <w:t>Vooristter</w:t>
      </w:r>
      <w:proofErr w:type="spellEnd"/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proofErr w:type="spellStart"/>
      <w:r>
        <w:rPr>
          <w:rFonts w:asciiTheme="minorHAnsi" w:hAnsiTheme="minorHAnsi" w:cstheme="minorHAnsi"/>
          <w:sz w:val="22"/>
          <w:szCs w:val="22"/>
          <w:lang w:val="en-ZA"/>
        </w:rPr>
        <w:t>Operasionele</w:t>
      </w:r>
      <w:proofErr w:type="spellEnd"/>
      <w:r>
        <w:rPr>
          <w:rFonts w:asciiTheme="minorHAnsi" w:hAnsiTheme="minorHAnsi" w:cstheme="minorHAnsi"/>
          <w:sz w:val="22"/>
          <w:szCs w:val="22"/>
          <w:lang w:val="en-ZA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ZA"/>
        </w:rPr>
        <w:t>Besturder</w:t>
      </w:r>
      <w:proofErr w:type="spellEnd"/>
    </w:p>
    <w:p w:rsidR="002C1999" w:rsidRPr="00DA05B4" w:rsidRDefault="00D92EC1" w:rsidP="00DA05B4">
      <w:pPr>
        <w:rPr>
          <w:rFonts w:asciiTheme="minorHAnsi" w:hAnsiTheme="minorHAnsi" w:cstheme="minorHAnsi"/>
          <w:sz w:val="24"/>
          <w:szCs w:val="24"/>
          <w:lang w:val="en-ZA"/>
        </w:rPr>
      </w:pPr>
      <w:r>
        <w:rPr>
          <w:rFonts w:asciiTheme="minorHAnsi" w:hAnsiTheme="minorHAnsi" w:cstheme="minorHAnsi"/>
          <w:sz w:val="22"/>
          <w:szCs w:val="22"/>
          <w:lang w:val="en-ZA"/>
        </w:rPr>
        <w:t>Chairperson</w:t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  <w:r>
        <w:rPr>
          <w:rFonts w:asciiTheme="minorHAnsi" w:hAnsiTheme="minorHAnsi" w:cstheme="minorHAnsi"/>
          <w:sz w:val="22"/>
          <w:szCs w:val="22"/>
          <w:lang w:val="en-ZA"/>
        </w:rPr>
        <w:tab/>
        <w:t>Operational Manager</w:t>
      </w:r>
      <w:r>
        <w:rPr>
          <w:rFonts w:asciiTheme="minorHAnsi" w:hAnsiTheme="minorHAnsi" w:cstheme="minorHAnsi"/>
          <w:sz w:val="22"/>
          <w:szCs w:val="22"/>
          <w:lang w:val="en-ZA"/>
        </w:rPr>
        <w:tab/>
      </w:r>
    </w:p>
    <w:p w:rsidR="00DA05B4" w:rsidRPr="00DA05B4" w:rsidRDefault="00DA05B4" w:rsidP="00DA05B4">
      <w:pPr>
        <w:jc w:val="center"/>
        <w:rPr>
          <w:rFonts w:asciiTheme="minorHAnsi" w:hAnsiTheme="minorHAnsi" w:cstheme="minorHAnsi"/>
          <w:b/>
          <w:sz w:val="36"/>
          <w:szCs w:val="36"/>
          <w:lang w:val="en-ZA"/>
        </w:rPr>
      </w:pPr>
    </w:p>
    <w:p w:rsidR="00DA05B4" w:rsidRPr="00DA05B4" w:rsidRDefault="00DA05B4" w:rsidP="00DA05B4">
      <w:pPr>
        <w:jc w:val="center"/>
        <w:rPr>
          <w:rFonts w:asciiTheme="minorHAnsi" w:hAnsiTheme="minorHAnsi" w:cstheme="minorHAnsi"/>
          <w:b/>
          <w:sz w:val="28"/>
          <w:szCs w:val="28"/>
          <w:lang w:val="en-ZA"/>
        </w:rPr>
      </w:pPr>
    </w:p>
    <w:sectPr w:rsidR="00DA05B4" w:rsidRPr="00DA05B4" w:rsidSect="00021E66">
      <w:headerReference w:type="default" r:id="rId10"/>
      <w:footerReference w:type="default" r:id="rId11"/>
      <w:pgSz w:w="11906" w:h="16838"/>
      <w:pgMar w:top="284" w:right="851" w:bottom="567" w:left="85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8FC" w:rsidRDefault="009D68FC" w:rsidP="0054379E">
      <w:r>
        <w:separator/>
      </w:r>
    </w:p>
  </w:endnote>
  <w:endnote w:type="continuationSeparator" w:id="0">
    <w:p w:rsidR="009D68FC" w:rsidRDefault="009D68FC" w:rsidP="0054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9D" w:rsidRPr="00B1259D" w:rsidRDefault="00B7234D">
    <w:pPr>
      <w:pStyle w:val="Footer"/>
      <w:rPr>
        <w:b/>
        <w:i/>
      </w:rPr>
    </w:pPr>
    <w:r>
      <w:rPr>
        <w:noProof/>
        <w:lang w:val="en-ZA" w:eastAsia="en-ZA"/>
      </w:rPr>
      <w:drawing>
        <wp:inline distT="0" distB="0" distL="0" distR="0" wp14:anchorId="3FE77353" wp14:editId="2D4017A9">
          <wp:extent cx="558800" cy="558800"/>
          <wp:effectExtent l="0" t="0" r="0" b="0"/>
          <wp:docPr id="7" name="Picture 7" descr="Wimpy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impy 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36ED" w:rsidRPr="004D201E">
      <w:rPr>
        <w:rFonts w:ascii="Arial" w:hAnsi="Arial" w:cs="Arial"/>
        <w:b/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0ED88670" wp14:editId="23AA3A93">
          <wp:simplePos x="0" y="0"/>
          <wp:positionH relativeFrom="column">
            <wp:posOffset>6196965</wp:posOffset>
          </wp:positionH>
          <wp:positionV relativeFrom="paragraph">
            <wp:posOffset>31471</wp:posOffset>
          </wp:positionV>
          <wp:extent cx="471601" cy="450850"/>
          <wp:effectExtent l="0" t="0" r="5080" b="6350"/>
          <wp:wrapNone/>
          <wp:docPr id="9" name="Picture 9" descr="C:\Users\Almari\Pictures\SA Biath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mari\Pictures\SA Biathl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1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</w:rPr>
      <w:t xml:space="preserve">  </w:t>
    </w:r>
    <w:r w:rsidR="00A75366">
      <w:rPr>
        <w:b/>
        <w:i/>
      </w:rPr>
      <w:t xml:space="preserve">   </w:t>
    </w:r>
    <w:r w:rsidR="00901071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5495E29B" wp14:editId="15233FE9">
          <wp:extent cx="781050" cy="440028"/>
          <wp:effectExtent l="0" t="0" r="0" b="0"/>
          <wp:docPr id="3" name="Picture 3" descr="Image result for oudtshoorn municipa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udtshoorn municipalit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2" cy="44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4643E0">
      <w:rPr>
        <w:b/>
        <w:i/>
      </w:rPr>
      <w:t xml:space="preserve">  </w:t>
    </w:r>
    <w:r w:rsidR="00836F5F">
      <w:rPr>
        <w:b/>
        <w:i/>
      </w:rPr>
      <w:t xml:space="preserve"> </w:t>
    </w:r>
    <w:r w:rsidR="00B1259D">
      <w:rPr>
        <w:noProof/>
        <w:lang w:val="en-ZA" w:eastAsia="en-ZA"/>
      </w:rPr>
      <w:drawing>
        <wp:inline distT="0" distB="0" distL="0" distR="0" wp14:anchorId="04577AD5" wp14:editId="2B0FDECC">
          <wp:extent cx="1043940" cy="428469"/>
          <wp:effectExtent l="0" t="0" r="3810" b="0"/>
          <wp:docPr id="1" name="Picture 1" descr="C:\Users\Dave\Documents\LOGOS ALGEMEEN\WC DCAS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ve\Documents\LOGOS ALGEMEEN\WC DCAS 201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622" cy="42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836F5F">
      <w:rPr>
        <w:b/>
        <w:i/>
      </w:rPr>
      <w:t xml:space="preserve">  </w:t>
    </w:r>
    <w:r w:rsidR="00B1259D">
      <w:t xml:space="preserve"> </w:t>
    </w:r>
    <w:r w:rsidR="00B1259D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1AE31267" wp14:editId="1445A82D">
          <wp:extent cx="1111250" cy="407798"/>
          <wp:effectExtent l="0" t="0" r="0" b="0"/>
          <wp:docPr id="4" name="Picture 4" descr="Description: C:\Users\User\AppData\Local\Microsoft\Windows\Temporary Internet Files\Content.Outlook\XNDV6BD0\HIGHGATE LOGO NEW 2018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User\AppData\Local\Microsoft\Windows\Temporary Internet Files\Content.Outlook\XNDV6BD0\HIGHGATE LOGO NEW 2018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407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5366">
      <w:rPr>
        <w:b/>
        <w:i/>
      </w:rPr>
      <w:t xml:space="preserve"> </w:t>
    </w:r>
    <w:r>
      <w:rPr>
        <w:b/>
        <w:i/>
      </w:rPr>
      <w:t xml:space="preserve"> </w:t>
    </w:r>
    <w:r w:rsidR="00A75366">
      <w:rPr>
        <w:b/>
        <w:i/>
      </w:rPr>
      <w:t xml:space="preserve"> </w:t>
    </w:r>
    <w:r w:rsidR="001C36ED">
      <w:rPr>
        <w:b/>
        <w:i/>
      </w:rPr>
      <w:t xml:space="preserve">   </w:t>
    </w:r>
    <w:r w:rsidR="00A75366" w:rsidRPr="00A75366">
      <w:rPr>
        <w:b/>
        <w:i/>
      </w:rPr>
      <w:object w:dxaOrig="2838" w:dyaOrig="3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4.85pt;height:30pt">
          <v:imagedata r:id="rId6" o:title=""/>
        </v:shape>
        <o:OLEObject Type="Embed" ProgID="AcroExch.Document.DC" ShapeID="_x0000_i1026" DrawAspect="Content" ObjectID="_1677671501" r:id="rId7"/>
      </w:object>
    </w:r>
    <w:r w:rsidR="00A75366">
      <w:rPr>
        <w:b/>
        <w:i/>
      </w:rPr>
      <w:t xml:space="preserve"> </w:t>
    </w:r>
    <w:r w:rsidR="00836F5F">
      <w:rPr>
        <w:b/>
        <w:i/>
      </w:rPr>
      <w:t xml:space="preserve">   </w:t>
    </w:r>
    <w:r>
      <w:rPr>
        <w:b/>
        <w:i/>
      </w:rPr>
      <w:t xml:space="preserve"> </w:t>
    </w:r>
    <w:r w:rsidR="00236361">
      <w:rPr>
        <w:b/>
        <w:i/>
        <w:noProof/>
        <w:lang w:val="en-ZA" w:eastAsia="en-ZA"/>
      </w:rPr>
      <w:drawing>
        <wp:inline distT="0" distB="0" distL="0" distR="0" wp14:anchorId="4F518703" wp14:editId="05B54E91">
          <wp:extent cx="781050" cy="393981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44" cy="396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36F5F">
      <w:rPr>
        <w:b/>
        <w:i/>
      </w:rPr>
      <w:t xml:space="preserve">  </w:t>
    </w:r>
    <w:r w:rsidR="00A75366">
      <w:rPr>
        <w:b/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8FC" w:rsidRDefault="009D68FC" w:rsidP="0054379E">
      <w:r>
        <w:separator/>
      </w:r>
    </w:p>
  </w:footnote>
  <w:footnote w:type="continuationSeparator" w:id="0">
    <w:p w:rsidR="009D68FC" w:rsidRDefault="009D68FC" w:rsidP="00543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9E" w:rsidRDefault="00901071">
    <w:pPr>
      <w:pStyle w:val="Header"/>
      <w:rPr>
        <w:b/>
        <w:noProof/>
        <w:sz w:val="16"/>
        <w:szCs w:val="16"/>
        <w:lang w:eastAsia="en-ZA"/>
      </w:rPr>
    </w:pPr>
    <w:r>
      <w:t xml:space="preserve">   </w:t>
    </w:r>
    <w:r w:rsidR="003C500D">
      <w:rPr>
        <w:noProof/>
      </w:rPr>
      <w:drawing>
        <wp:inline distT="0" distB="0" distL="0" distR="0" wp14:anchorId="42564369" wp14:editId="0264DDB4">
          <wp:extent cx="685800" cy="685800"/>
          <wp:effectExtent l="0" t="0" r="0" b="0"/>
          <wp:docPr id="2" name="Picture 2" descr="C:\Users\User\AppData\Local\Microsoft\Windows\INetCache\Content.MSO\6BC72C4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MSO\6BC72C46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520" cy="69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="00B317FA">
      <w:t xml:space="preserve">  </w:t>
    </w:r>
    <w:r w:rsidR="009965BB">
      <w:rPr>
        <w:b/>
        <w:i/>
        <w:sz w:val="32"/>
        <w:szCs w:val="32"/>
      </w:rPr>
      <w:t>EDEN</w:t>
    </w:r>
    <w:r w:rsidR="007C1EB8">
      <w:rPr>
        <w:b/>
        <w:i/>
        <w:sz w:val="32"/>
        <w:szCs w:val="32"/>
      </w:rPr>
      <w:t xml:space="preserve"> TWEEKAMP•BIATHLON</w:t>
    </w:r>
    <w:r w:rsidR="0054379E">
      <w:t xml:space="preserve">  </w:t>
    </w:r>
    <w:r w:rsidR="00AC2E39">
      <w:t xml:space="preserve"> </w:t>
    </w:r>
    <w:r w:rsidR="006A667E">
      <w:t xml:space="preserve">   </w:t>
    </w:r>
    <w:r w:rsidR="003C500D">
      <w:t xml:space="preserve">    </w:t>
    </w:r>
    <w:r w:rsidR="006A667E">
      <w:t xml:space="preserve">     </w:t>
    </w:r>
    <w:r w:rsidR="0054379E">
      <w:t xml:space="preserve">      </w:t>
    </w:r>
    <w:r w:rsidR="009965BB">
      <w:rPr>
        <w:noProof/>
        <w:lang w:val="en-ZA" w:eastAsia="en-ZA"/>
      </w:rPr>
      <w:drawing>
        <wp:inline distT="0" distB="0" distL="0" distR="0" wp14:anchorId="77C7D41D" wp14:editId="48214882">
          <wp:extent cx="639519" cy="611470"/>
          <wp:effectExtent l="0" t="0" r="8255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02" cy="61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379E" w:rsidRPr="007C1EB8">
      <w:rPr>
        <w:b/>
        <w:noProof/>
        <w:sz w:val="16"/>
        <w:szCs w:val="16"/>
        <w:lang w:eastAsia="en-ZA"/>
      </w:rPr>
      <w:t xml:space="preserve">P.O.Box 1131, OUDTSTHOORN, 6620 </w:t>
    </w:r>
    <w:r>
      <w:rPr>
        <w:b/>
        <w:noProof/>
        <w:sz w:val="16"/>
        <w:szCs w:val="16"/>
        <w:lang w:eastAsia="en-ZA"/>
      </w:rPr>
      <w:t xml:space="preserve">      </w:t>
    </w:r>
    <w:r w:rsidR="0054379E" w:rsidRPr="007C1EB8">
      <w:rPr>
        <w:b/>
        <w:noProof/>
        <w:sz w:val="16"/>
        <w:szCs w:val="16"/>
        <w:lang w:eastAsia="en-ZA"/>
      </w:rPr>
      <w:t xml:space="preserve">082-7734901 </w:t>
    </w:r>
    <w:r>
      <w:rPr>
        <w:b/>
        <w:noProof/>
        <w:sz w:val="16"/>
        <w:szCs w:val="16"/>
        <w:lang w:eastAsia="en-ZA"/>
      </w:rPr>
      <w:t xml:space="preserve">         </w:t>
    </w:r>
    <w:hyperlink r:id="rId3" w:history="1">
      <w:r w:rsidR="0054379E" w:rsidRPr="007C1EB8">
        <w:rPr>
          <w:rStyle w:val="Hyperlink"/>
          <w:b/>
          <w:noProof/>
          <w:sz w:val="16"/>
          <w:szCs w:val="16"/>
          <w:lang w:eastAsia="en-ZA"/>
        </w:rPr>
        <w:t>davesus@telkomsa.net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  </w:t>
    </w:r>
    <w:r w:rsidR="007C1EB8">
      <w:rPr>
        <w:b/>
        <w:noProof/>
        <w:sz w:val="16"/>
        <w:szCs w:val="16"/>
        <w:lang w:eastAsia="en-ZA"/>
      </w:rPr>
      <w:t xml:space="preserve">    </w:t>
    </w:r>
    <w:r w:rsidR="0054379E" w:rsidRPr="007C1EB8">
      <w:rPr>
        <w:b/>
        <w:noProof/>
        <w:sz w:val="16"/>
        <w:szCs w:val="16"/>
        <w:lang w:eastAsia="en-ZA"/>
      </w:rPr>
      <w:t xml:space="preserve"> </w:t>
    </w:r>
    <w:r w:rsidR="00AC2E39" w:rsidRPr="007C1EB8">
      <w:rPr>
        <w:b/>
        <w:noProof/>
        <w:sz w:val="16"/>
        <w:szCs w:val="16"/>
        <w:lang w:eastAsia="en-ZA"/>
      </w:rPr>
      <w:t xml:space="preserve">  </w:t>
    </w:r>
    <w:r>
      <w:rPr>
        <w:b/>
        <w:noProof/>
        <w:sz w:val="16"/>
        <w:szCs w:val="16"/>
        <w:lang w:eastAsia="en-ZA"/>
      </w:rPr>
      <w:t xml:space="preserve">     </w:t>
    </w:r>
    <w:r w:rsidR="00AC2E39" w:rsidRPr="007C1EB8">
      <w:rPr>
        <w:b/>
        <w:noProof/>
        <w:sz w:val="16"/>
        <w:szCs w:val="16"/>
        <w:lang w:eastAsia="en-ZA"/>
      </w:rPr>
      <w:t xml:space="preserve"> </w:t>
    </w:r>
    <w:hyperlink r:id="rId4" w:history="1">
      <w:r w:rsidR="00B7234D" w:rsidRPr="00D93151">
        <w:rPr>
          <w:rStyle w:val="Hyperlink"/>
          <w:b/>
          <w:noProof/>
          <w:sz w:val="16"/>
          <w:szCs w:val="16"/>
          <w:lang w:eastAsia="en-ZA"/>
        </w:rPr>
        <w:t>www.edenbiathlon.co.za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</w:t>
    </w:r>
  </w:p>
  <w:p w:rsidR="00DA5953" w:rsidRPr="00DA5953" w:rsidRDefault="00DA5953" w:rsidP="00DA5953">
    <w:pPr>
      <w:pStyle w:val="Header"/>
      <w:jc w:val="center"/>
      <w:rPr>
        <w:i/>
        <w:noProof/>
        <w:color w:val="FF0000"/>
        <w:lang w:eastAsia="en-ZA"/>
      </w:rPr>
    </w:pPr>
    <w:r>
      <w:rPr>
        <w:b/>
        <w:i/>
        <w:noProof/>
        <w:color w:val="FF0000"/>
        <w:sz w:val="16"/>
        <w:szCs w:val="16"/>
        <w:lang w:eastAsia="en-ZA"/>
      </w:rPr>
      <w:t xml:space="preserve">                                                                                             “Eden Sport Federation of the Year 2019”   </w:t>
    </w:r>
  </w:p>
  <w:p w:rsidR="00DB613E" w:rsidRDefault="009D68FC">
    <w:pPr>
      <w:pStyle w:val="Header"/>
      <w:rPr>
        <w:b/>
        <w:noProof/>
        <w:lang w:eastAsia="en-ZA"/>
      </w:rPr>
    </w:pPr>
    <w:r>
      <w:rPr>
        <w:b/>
        <w:noProof/>
        <w:lang w:eastAsia="en-ZA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25E"/>
    <w:multiLevelType w:val="hybridMultilevel"/>
    <w:tmpl w:val="0FBAB4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22CE"/>
    <w:multiLevelType w:val="hybridMultilevel"/>
    <w:tmpl w:val="CB447E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6DD5"/>
    <w:multiLevelType w:val="hybridMultilevel"/>
    <w:tmpl w:val="A6104F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C3AB4"/>
    <w:multiLevelType w:val="hybridMultilevel"/>
    <w:tmpl w:val="82A68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2470E"/>
    <w:multiLevelType w:val="hybridMultilevel"/>
    <w:tmpl w:val="3D8C86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064C2"/>
    <w:multiLevelType w:val="hybridMultilevel"/>
    <w:tmpl w:val="6778CA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949AF"/>
    <w:multiLevelType w:val="hybridMultilevel"/>
    <w:tmpl w:val="2E70F552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55E03DD"/>
    <w:multiLevelType w:val="hybridMultilevel"/>
    <w:tmpl w:val="507E880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6AC111E"/>
    <w:multiLevelType w:val="hybridMultilevel"/>
    <w:tmpl w:val="42205A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A0BB2"/>
    <w:multiLevelType w:val="hybridMultilevel"/>
    <w:tmpl w:val="CD22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069E8"/>
    <w:multiLevelType w:val="hybridMultilevel"/>
    <w:tmpl w:val="71008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A443C"/>
    <w:multiLevelType w:val="hybridMultilevel"/>
    <w:tmpl w:val="0B5873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36AD0"/>
    <w:multiLevelType w:val="hybridMultilevel"/>
    <w:tmpl w:val="F9DE70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810F8"/>
    <w:multiLevelType w:val="hybridMultilevel"/>
    <w:tmpl w:val="7368D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93000"/>
    <w:multiLevelType w:val="hybridMultilevel"/>
    <w:tmpl w:val="4EF463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E7549"/>
    <w:multiLevelType w:val="hybridMultilevel"/>
    <w:tmpl w:val="AE78E8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57D81"/>
    <w:multiLevelType w:val="hybridMultilevel"/>
    <w:tmpl w:val="361A03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63176"/>
    <w:multiLevelType w:val="hybridMultilevel"/>
    <w:tmpl w:val="8E68960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B345B0"/>
    <w:multiLevelType w:val="hybridMultilevel"/>
    <w:tmpl w:val="691E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A750A"/>
    <w:multiLevelType w:val="hybridMultilevel"/>
    <w:tmpl w:val="B7446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05302"/>
    <w:multiLevelType w:val="hybridMultilevel"/>
    <w:tmpl w:val="C5387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B52D2"/>
    <w:multiLevelType w:val="hybridMultilevel"/>
    <w:tmpl w:val="68E24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E2414"/>
    <w:multiLevelType w:val="hybridMultilevel"/>
    <w:tmpl w:val="11E045D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B0519"/>
    <w:multiLevelType w:val="hybridMultilevel"/>
    <w:tmpl w:val="9210EB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"/>
  </w:num>
  <w:num w:numId="5">
    <w:abstractNumId w:val="19"/>
  </w:num>
  <w:num w:numId="6">
    <w:abstractNumId w:val="21"/>
  </w:num>
  <w:num w:numId="7">
    <w:abstractNumId w:val="3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2"/>
  </w:num>
  <w:num w:numId="11">
    <w:abstractNumId w:val="22"/>
  </w:num>
  <w:num w:numId="12">
    <w:abstractNumId w:val="2"/>
  </w:num>
  <w:num w:numId="13">
    <w:abstractNumId w:val="4"/>
  </w:num>
  <w:num w:numId="14">
    <w:abstractNumId w:val="15"/>
  </w:num>
  <w:num w:numId="15">
    <w:abstractNumId w:val="11"/>
  </w:num>
  <w:num w:numId="16">
    <w:abstractNumId w:val="16"/>
  </w:num>
  <w:num w:numId="17">
    <w:abstractNumId w:val="23"/>
  </w:num>
  <w:num w:numId="18">
    <w:abstractNumId w:val="5"/>
  </w:num>
  <w:num w:numId="19">
    <w:abstractNumId w:val="10"/>
  </w:num>
  <w:num w:numId="20">
    <w:abstractNumId w:val="6"/>
  </w:num>
  <w:num w:numId="21">
    <w:abstractNumId w:val="8"/>
  </w:num>
  <w:num w:numId="22">
    <w:abstractNumId w:val="0"/>
  </w:num>
  <w:num w:numId="23">
    <w:abstractNumId w:val="7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9E"/>
    <w:rsid w:val="00004EC1"/>
    <w:rsid w:val="00015119"/>
    <w:rsid w:val="00021E66"/>
    <w:rsid w:val="000418BB"/>
    <w:rsid w:val="000431DC"/>
    <w:rsid w:val="00062111"/>
    <w:rsid w:val="000707CB"/>
    <w:rsid w:val="00083C14"/>
    <w:rsid w:val="000E64C8"/>
    <w:rsid w:val="001066FC"/>
    <w:rsid w:val="001132F2"/>
    <w:rsid w:val="001178A9"/>
    <w:rsid w:val="001322DB"/>
    <w:rsid w:val="00177E36"/>
    <w:rsid w:val="001A19F6"/>
    <w:rsid w:val="001A4C9A"/>
    <w:rsid w:val="001C36ED"/>
    <w:rsid w:val="001D04FF"/>
    <w:rsid w:val="001D3CF2"/>
    <w:rsid w:val="001D6DFE"/>
    <w:rsid w:val="00213C63"/>
    <w:rsid w:val="00220DEF"/>
    <w:rsid w:val="00236361"/>
    <w:rsid w:val="002622CA"/>
    <w:rsid w:val="00273A4A"/>
    <w:rsid w:val="00284FC2"/>
    <w:rsid w:val="0028607F"/>
    <w:rsid w:val="002973CD"/>
    <w:rsid w:val="002B0A3C"/>
    <w:rsid w:val="002C1999"/>
    <w:rsid w:val="002C5B60"/>
    <w:rsid w:val="002D696A"/>
    <w:rsid w:val="002F1606"/>
    <w:rsid w:val="002F329B"/>
    <w:rsid w:val="003000A3"/>
    <w:rsid w:val="00307F3C"/>
    <w:rsid w:val="003203BB"/>
    <w:rsid w:val="00321C25"/>
    <w:rsid w:val="00364F08"/>
    <w:rsid w:val="003820A3"/>
    <w:rsid w:val="003853B1"/>
    <w:rsid w:val="00385522"/>
    <w:rsid w:val="00394B02"/>
    <w:rsid w:val="003B6D73"/>
    <w:rsid w:val="003C500D"/>
    <w:rsid w:val="003D6A60"/>
    <w:rsid w:val="0043266F"/>
    <w:rsid w:val="00436362"/>
    <w:rsid w:val="00442611"/>
    <w:rsid w:val="00457287"/>
    <w:rsid w:val="00457601"/>
    <w:rsid w:val="00462FEA"/>
    <w:rsid w:val="0046367E"/>
    <w:rsid w:val="004643E0"/>
    <w:rsid w:val="00465199"/>
    <w:rsid w:val="004F3A33"/>
    <w:rsid w:val="00521820"/>
    <w:rsid w:val="00523156"/>
    <w:rsid w:val="0054379E"/>
    <w:rsid w:val="00561A15"/>
    <w:rsid w:val="00581D18"/>
    <w:rsid w:val="00594AE3"/>
    <w:rsid w:val="00595DF1"/>
    <w:rsid w:val="005F2271"/>
    <w:rsid w:val="00603112"/>
    <w:rsid w:val="00612452"/>
    <w:rsid w:val="00632D33"/>
    <w:rsid w:val="00654D2B"/>
    <w:rsid w:val="00656050"/>
    <w:rsid w:val="0069597B"/>
    <w:rsid w:val="006A667E"/>
    <w:rsid w:val="006D3667"/>
    <w:rsid w:val="00704E49"/>
    <w:rsid w:val="00705793"/>
    <w:rsid w:val="007142F7"/>
    <w:rsid w:val="0074634E"/>
    <w:rsid w:val="00790C51"/>
    <w:rsid w:val="007B1AA8"/>
    <w:rsid w:val="007B3C94"/>
    <w:rsid w:val="007B728E"/>
    <w:rsid w:val="007C1EB8"/>
    <w:rsid w:val="007D2D54"/>
    <w:rsid w:val="007D45CE"/>
    <w:rsid w:val="007D6AA2"/>
    <w:rsid w:val="007F2340"/>
    <w:rsid w:val="00807C4C"/>
    <w:rsid w:val="00834359"/>
    <w:rsid w:val="00836F5F"/>
    <w:rsid w:val="00850A56"/>
    <w:rsid w:val="008A6456"/>
    <w:rsid w:val="00901071"/>
    <w:rsid w:val="00923371"/>
    <w:rsid w:val="00965093"/>
    <w:rsid w:val="00973F88"/>
    <w:rsid w:val="00984843"/>
    <w:rsid w:val="00994EB1"/>
    <w:rsid w:val="009965BB"/>
    <w:rsid w:val="009B6634"/>
    <w:rsid w:val="009D68FC"/>
    <w:rsid w:val="009F31CD"/>
    <w:rsid w:val="00A44CB4"/>
    <w:rsid w:val="00A46FF6"/>
    <w:rsid w:val="00A60EB1"/>
    <w:rsid w:val="00A64AF1"/>
    <w:rsid w:val="00A67870"/>
    <w:rsid w:val="00A75366"/>
    <w:rsid w:val="00A836E7"/>
    <w:rsid w:val="00A8377D"/>
    <w:rsid w:val="00A84D7D"/>
    <w:rsid w:val="00A855EA"/>
    <w:rsid w:val="00A90502"/>
    <w:rsid w:val="00AC1209"/>
    <w:rsid w:val="00AC2E39"/>
    <w:rsid w:val="00AC46D9"/>
    <w:rsid w:val="00AE3068"/>
    <w:rsid w:val="00B0159C"/>
    <w:rsid w:val="00B1259D"/>
    <w:rsid w:val="00B2646C"/>
    <w:rsid w:val="00B27170"/>
    <w:rsid w:val="00B317FA"/>
    <w:rsid w:val="00B369D4"/>
    <w:rsid w:val="00B52A20"/>
    <w:rsid w:val="00B7234D"/>
    <w:rsid w:val="00B83C1A"/>
    <w:rsid w:val="00B84CB6"/>
    <w:rsid w:val="00B86E00"/>
    <w:rsid w:val="00BF72F3"/>
    <w:rsid w:val="00C215EB"/>
    <w:rsid w:val="00C33320"/>
    <w:rsid w:val="00C407CC"/>
    <w:rsid w:val="00C51512"/>
    <w:rsid w:val="00C71ABC"/>
    <w:rsid w:val="00CA5D80"/>
    <w:rsid w:val="00CB32EC"/>
    <w:rsid w:val="00CF19E5"/>
    <w:rsid w:val="00D21379"/>
    <w:rsid w:val="00D440E1"/>
    <w:rsid w:val="00D832CC"/>
    <w:rsid w:val="00D8548F"/>
    <w:rsid w:val="00D92EC1"/>
    <w:rsid w:val="00DA05B4"/>
    <w:rsid w:val="00DA5953"/>
    <w:rsid w:val="00DB613E"/>
    <w:rsid w:val="00DC3587"/>
    <w:rsid w:val="00DF6E6D"/>
    <w:rsid w:val="00E1177E"/>
    <w:rsid w:val="00E53096"/>
    <w:rsid w:val="00E57603"/>
    <w:rsid w:val="00F05028"/>
    <w:rsid w:val="00F10E7D"/>
    <w:rsid w:val="00F47F9E"/>
    <w:rsid w:val="00F56C91"/>
    <w:rsid w:val="00F875B5"/>
    <w:rsid w:val="00FD7EB7"/>
    <w:rsid w:val="00FE1811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E8857"/>
  <w15:docId w15:val="{471C3EE3-48D7-48C0-B985-F12FD750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32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enbiathlon.co.z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gif"/><Relationship Id="rId7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emf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vesus@telkomsa.net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hyperlink" Target="http://www.edenbiathlon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User</cp:lastModifiedBy>
  <cp:revision>18</cp:revision>
  <cp:lastPrinted>2017-11-08T10:00:00Z</cp:lastPrinted>
  <dcterms:created xsi:type="dcterms:W3CDTF">2021-03-19T12:23:00Z</dcterms:created>
  <dcterms:modified xsi:type="dcterms:W3CDTF">2021-03-19T13:03:00Z</dcterms:modified>
</cp:coreProperties>
</file>