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6E6D" w:rsidRDefault="00D06A8F" w:rsidP="00AC46D9">
      <w:pPr>
        <w:rPr>
          <w:rFonts w:asciiTheme="minorHAnsi" w:hAnsiTheme="minorHAnsi" w:cstheme="minorHAnsi"/>
          <w:b/>
          <w:sz w:val="28"/>
          <w:szCs w:val="28"/>
        </w:rPr>
      </w:pPr>
      <w:bookmarkStart w:id="0" w:name="_GoBack"/>
      <w:bookmarkEnd w:id="0"/>
      <w:r>
        <w:rPr>
          <w:rFonts w:asciiTheme="minorHAnsi" w:hAnsiTheme="minorHAnsi" w:cstheme="minorHAnsi"/>
          <w:b/>
          <w:sz w:val="28"/>
          <w:szCs w:val="28"/>
        </w:rPr>
        <w:t xml:space="preserve">VEREENVOUDIGDE </w:t>
      </w:r>
      <w:r w:rsidR="00987299">
        <w:rPr>
          <w:rFonts w:asciiTheme="minorHAnsi" w:hAnsiTheme="minorHAnsi" w:cstheme="minorHAnsi"/>
          <w:b/>
          <w:sz w:val="28"/>
          <w:szCs w:val="28"/>
        </w:rPr>
        <w:t>COVID PROTOKOLREËLINGS – BYEENKOMSTE</w:t>
      </w:r>
    </w:p>
    <w:p w:rsidR="00987299" w:rsidRDefault="00987299" w:rsidP="00D1297A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Om </w:t>
      </w:r>
      <w:proofErr w:type="spellStart"/>
      <w:r>
        <w:rPr>
          <w:rFonts w:asciiTheme="minorHAnsi" w:hAnsiTheme="minorHAnsi" w:cstheme="minorHAnsi"/>
          <w:sz w:val="24"/>
          <w:szCs w:val="24"/>
        </w:rPr>
        <w:t>tweekampbyeenkomste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funksioneel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aan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te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bied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binne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die </w:t>
      </w:r>
      <w:proofErr w:type="spellStart"/>
      <w:r>
        <w:rPr>
          <w:rFonts w:asciiTheme="minorHAnsi" w:hAnsiTheme="minorHAnsi" w:cstheme="minorHAnsi"/>
          <w:sz w:val="24"/>
          <w:szCs w:val="24"/>
        </w:rPr>
        <w:t>vasgestelde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Covid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Protokols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, word die </w:t>
      </w:r>
      <w:proofErr w:type="spellStart"/>
      <w:r>
        <w:rPr>
          <w:rFonts w:asciiTheme="minorHAnsi" w:hAnsiTheme="minorHAnsi" w:cstheme="minorHAnsi"/>
          <w:sz w:val="24"/>
          <w:szCs w:val="24"/>
        </w:rPr>
        <w:t>samewerking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van ALLE </w:t>
      </w:r>
      <w:proofErr w:type="spellStart"/>
      <w:r>
        <w:rPr>
          <w:rFonts w:asciiTheme="minorHAnsi" w:hAnsiTheme="minorHAnsi" w:cstheme="minorHAnsi"/>
          <w:sz w:val="24"/>
          <w:szCs w:val="24"/>
        </w:rPr>
        <w:t>rolspelers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benodig</w:t>
      </w:r>
      <w:proofErr w:type="spellEnd"/>
      <w:r>
        <w:rPr>
          <w:rFonts w:asciiTheme="minorHAnsi" w:hAnsiTheme="minorHAnsi" w:cstheme="minorHAnsi"/>
          <w:sz w:val="24"/>
          <w:szCs w:val="24"/>
        </w:rPr>
        <w:t>.</w:t>
      </w:r>
      <w:r w:rsidR="00124D3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124D3D">
        <w:rPr>
          <w:rFonts w:asciiTheme="minorHAnsi" w:hAnsiTheme="minorHAnsi" w:cstheme="minorHAnsi"/>
          <w:sz w:val="24"/>
          <w:szCs w:val="24"/>
        </w:rPr>
        <w:t>Soos</w:t>
      </w:r>
      <w:proofErr w:type="spellEnd"/>
      <w:r w:rsidR="00124D3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124D3D">
        <w:rPr>
          <w:rFonts w:asciiTheme="minorHAnsi" w:hAnsiTheme="minorHAnsi" w:cstheme="minorHAnsi"/>
          <w:sz w:val="24"/>
          <w:szCs w:val="24"/>
        </w:rPr>
        <w:t>almal</w:t>
      </w:r>
      <w:proofErr w:type="spellEnd"/>
      <w:r w:rsidR="00124D3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124D3D">
        <w:rPr>
          <w:rFonts w:asciiTheme="minorHAnsi" w:hAnsiTheme="minorHAnsi" w:cstheme="minorHAnsi"/>
          <w:sz w:val="24"/>
          <w:szCs w:val="24"/>
        </w:rPr>
        <w:t>seker</w:t>
      </w:r>
      <w:proofErr w:type="spellEnd"/>
      <w:r w:rsidR="00124D3D">
        <w:rPr>
          <w:rFonts w:asciiTheme="minorHAnsi" w:hAnsiTheme="minorHAnsi" w:cstheme="minorHAnsi"/>
          <w:sz w:val="24"/>
          <w:szCs w:val="24"/>
        </w:rPr>
        <w:t xml:space="preserve"> reeds </w:t>
      </w:r>
      <w:proofErr w:type="spellStart"/>
      <w:r w:rsidR="00124D3D">
        <w:rPr>
          <w:rFonts w:asciiTheme="minorHAnsi" w:hAnsiTheme="minorHAnsi" w:cstheme="minorHAnsi"/>
          <w:sz w:val="24"/>
          <w:szCs w:val="24"/>
        </w:rPr>
        <w:t>weet</w:t>
      </w:r>
      <w:proofErr w:type="spellEnd"/>
      <w:r w:rsidR="00124D3D">
        <w:rPr>
          <w:rFonts w:asciiTheme="minorHAnsi" w:hAnsiTheme="minorHAnsi" w:cstheme="minorHAnsi"/>
          <w:sz w:val="24"/>
          <w:szCs w:val="24"/>
        </w:rPr>
        <w:t xml:space="preserve">, word </w:t>
      </w:r>
      <w:proofErr w:type="spellStart"/>
      <w:r w:rsidR="00124D3D">
        <w:rPr>
          <w:rFonts w:asciiTheme="minorHAnsi" w:hAnsiTheme="minorHAnsi" w:cstheme="minorHAnsi"/>
          <w:sz w:val="24"/>
          <w:szCs w:val="24"/>
        </w:rPr>
        <w:t>geen</w:t>
      </w:r>
      <w:proofErr w:type="spellEnd"/>
      <w:r w:rsidR="00124D3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124D3D">
        <w:rPr>
          <w:rFonts w:asciiTheme="minorHAnsi" w:hAnsiTheme="minorHAnsi" w:cstheme="minorHAnsi"/>
          <w:sz w:val="24"/>
          <w:szCs w:val="24"/>
        </w:rPr>
        <w:t>toeskouers</w:t>
      </w:r>
      <w:proofErr w:type="spellEnd"/>
      <w:r w:rsidR="00124D3D">
        <w:rPr>
          <w:rFonts w:asciiTheme="minorHAnsi" w:hAnsiTheme="minorHAnsi" w:cstheme="minorHAnsi"/>
          <w:sz w:val="24"/>
          <w:szCs w:val="24"/>
        </w:rPr>
        <w:t xml:space="preserve"> by die </w:t>
      </w:r>
      <w:proofErr w:type="spellStart"/>
      <w:r w:rsidR="00124D3D">
        <w:rPr>
          <w:rFonts w:asciiTheme="minorHAnsi" w:hAnsiTheme="minorHAnsi" w:cstheme="minorHAnsi"/>
          <w:sz w:val="24"/>
          <w:szCs w:val="24"/>
        </w:rPr>
        <w:t>byeenkomste</w:t>
      </w:r>
      <w:proofErr w:type="spellEnd"/>
      <w:r w:rsidR="00124D3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124D3D">
        <w:rPr>
          <w:rFonts w:asciiTheme="minorHAnsi" w:hAnsiTheme="minorHAnsi" w:cstheme="minorHAnsi"/>
          <w:sz w:val="24"/>
          <w:szCs w:val="24"/>
        </w:rPr>
        <w:t>toegelaat</w:t>
      </w:r>
      <w:proofErr w:type="spellEnd"/>
      <w:r w:rsidR="00124D3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124D3D">
        <w:rPr>
          <w:rFonts w:asciiTheme="minorHAnsi" w:hAnsiTheme="minorHAnsi" w:cstheme="minorHAnsi"/>
          <w:sz w:val="24"/>
          <w:szCs w:val="24"/>
        </w:rPr>
        <w:t>nie</w:t>
      </w:r>
      <w:proofErr w:type="spellEnd"/>
      <w:r w:rsidR="00124D3D">
        <w:rPr>
          <w:rFonts w:asciiTheme="minorHAnsi" w:hAnsiTheme="minorHAnsi" w:cstheme="minorHAnsi"/>
          <w:sz w:val="24"/>
          <w:szCs w:val="24"/>
        </w:rPr>
        <w:t xml:space="preserve">.  </w:t>
      </w:r>
      <w:proofErr w:type="spellStart"/>
      <w:r w:rsidR="00124D3D">
        <w:rPr>
          <w:rFonts w:asciiTheme="minorHAnsi" w:hAnsiTheme="minorHAnsi" w:cstheme="minorHAnsi"/>
          <w:sz w:val="24"/>
          <w:szCs w:val="24"/>
        </w:rPr>
        <w:t>Daar</w:t>
      </w:r>
      <w:proofErr w:type="spellEnd"/>
      <w:r w:rsidR="00124D3D">
        <w:rPr>
          <w:rFonts w:asciiTheme="minorHAnsi" w:hAnsiTheme="minorHAnsi" w:cstheme="minorHAnsi"/>
          <w:sz w:val="24"/>
          <w:szCs w:val="24"/>
        </w:rPr>
        <w:t xml:space="preserve"> is </w:t>
      </w:r>
      <w:proofErr w:type="spellStart"/>
      <w:r w:rsidR="00124D3D">
        <w:rPr>
          <w:rFonts w:asciiTheme="minorHAnsi" w:hAnsiTheme="minorHAnsi" w:cstheme="minorHAnsi"/>
          <w:sz w:val="24"/>
          <w:szCs w:val="24"/>
        </w:rPr>
        <w:t>ook</w:t>
      </w:r>
      <w:proofErr w:type="spellEnd"/>
      <w:r w:rsidR="00124D3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124D3D">
        <w:rPr>
          <w:rFonts w:asciiTheme="minorHAnsi" w:hAnsiTheme="minorHAnsi" w:cstheme="minorHAnsi"/>
          <w:sz w:val="24"/>
          <w:szCs w:val="24"/>
        </w:rPr>
        <w:t>getallebeperkings</w:t>
      </w:r>
      <w:proofErr w:type="spellEnd"/>
      <w:r w:rsidR="00124D3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124D3D">
        <w:rPr>
          <w:rFonts w:asciiTheme="minorHAnsi" w:hAnsiTheme="minorHAnsi" w:cstheme="minorHAnsi"/>
          <w:sz w:val="24"/>
          <w:szCs w:val="24"/>
        </w:rPr>
        <w:t>vir</w:t>
      </w:r>
      <w:proofErr w:type="spellEnd"/>
      <w:r w:rsidR="00124D3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124D3D">
        <w:rPr>
          <w:rFonts w:asciiTheme="minorHAnsi" w:hAnsiTheme="minorHAnsi" w:cstheme="minorHAnsi"/>
          <w:sz w:val="24"/>
          <w:szCs w:val="24"/>
        </w:rPr>
        <w:t>beide</w:t>
      </w:r>
      <w:proofErr w:type="spellEnd"/>
      <w:r w:rsidR="00124D3D">
        <w:rPr>
          <w:rFonts w:asciiTheme="minorHAnsi" w:hAnsiTheme="minorHAnsi" w:cstheme="minorHAnsi"/>
          <w:sz w:val="24"/>
          <w:szCs w:val="24"/>
        </w:rPr>
        <w:t xml:space="preserve"> die </w:t>
      </w:r>
      <w:proofErr w:type="spellStart"/>
      <w:r w:rsidR="00124D3D">
        <w:rPr>
          <w:rFonts w:asciiTheme="minorHAnsi" w:hAnsiTheme="minorHAnsi" w:cstheme="minorHAnsi"/>
          <w:sz w:val="24"/>
          <w:szCs w:val="24"/>
        </w:rPr>
        <w:t>atletiekbaan</w:t>
      </w:r>
      <w:proofErr w:type="spellEnd"/>
      <w:r w:rsidR="00124D3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124D3D">
        <w:rPr>
          <w:rFonts w:asciiTheme="minorHAnsi" w:hAnsiTheme="minorHAnsi" w:cstheme="minorHAnsi"/>
          <w:sz w:val="24"/>
          <w:szCs w:val="24"/>
        </w:rPr>
        <w:t>en</w:t>
      </w:r>
      <w:proofErr w:type="spellEnd"/>
      <w:r w:rsidR="00124D3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124D3D">
        <w:rPr>
          <w:rFonts w:asciiTheme="minorHAnsi" w:hAnsiTheme="minorHAnsi" w:cstheme="minorHAnsi"/>
          <w:sz w:val="24"/>
          <w:szCs w:val="24"/>
        </w:rPr>
        <w:t>swembad</w:t>
      </w:r>
      <w:proofErr w:type="spellEnd"/>
      <w:r w:rsidR="00124D3D">
        <w:rPr>
          <w:rFonts w:asciiTheme="minorHAnsi" w:hAnsiTheme="minorHAnsi" w:cstheme="minorHAnsi"/>
          <w:sz w:val="24"/>
          <w:szCs w:val="24"/>
        </w:rPr>
        <w:t xml:space="preserve"> wat in ag </w:t>
      </w:r>
      <w:proofErr w:type="spellStart"/>
      <w:r w:rsidR="00124D3D">
        <w:rPr>
          <w:rFonts w:asciiTheme="minorHAnsi" w:hAnsiTheme="minorHAnsi" w:cstheme="minorHAnsi"/>
          <w:sz w:val="24"/>
          <w:szCs w:val="24"/>
        </w:rPr>
        <w:t>geneem</w:t>
      </w:r>
      <w:proofErr w:type="spellEnd"/>
      <w:r w:rsidR="00124D3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124D3D">
        <w:rPr>
          <w:rFonts w:asciiTheme="minorHAnsi" w:hAnsiTheme="minorHAnsi" w:cstheme="minorHAnsi"/>
          <w:sz w:val="24"/>
          <w:szCs w:val="24"/>
        </w:rPr>
        <w:t>moet</w:t>
      </w:r>
      <w:proofErr w:type="spellEnd"/>
      <w:r w:rsidR="00124D3D">
        <w:rPr>
          <w:rFonts w:asciiTheme="minorHAnsi" w:hAnsiTheme="minorHAnsi" w:cstheme="minorHAnsi"/>
          <w:sz w:val="24"/>
          <w:szCs w:val="24"/>
        </w:rPr>
        <w:t xml:space="preserve"> word.  </w:t>
      </w:r>
      <w:proofErr w:type="spellStart"/>
      <w:r w:rsidR="00124D3D">
        <w:rPr>
          <w:rFonts w:asciiTheme="minorHAnsi" w:hAnsiTheme="minorHAnsi" w:cstheme="minorHAnsi"/>
          <w:sz w:val="24"/>
          <w:szCs w:val="24"/>
        </w:rPr>
        <w:t>Ouers</w:t>
      </w:r>
      <w:proofErr w:type="spellEnd"/>
      <w:r w:rsidR="00124D3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124D3D">
        <w:rPr>
          <w:rFonts w:asciiTheme="minorHAnsi" w:hAnsiTheme="minorHAnsi" w:cstheme="minorHAnsi"/>
          <w:sz w:val="24"/>
          <w:szCs w:val="24"/>
        </w:rPr>
        <w:t>kan</w:t>
      </w:r>
      <w:proofErr w:type="spellEnd"/>
      <w:r w:rsidR="00124D3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124D3D">
        <w:rPr>
          <w:rFonts w:asciiTheme="minorHAnsi" w:hAnsiTheme="minorHAnsi" w:cstheme="minorHAnsi"/>
          <w:sz w:val="24"/>
          <w:szCs w:val="24"/>
        </w:rPr>
        <w:t>dus</w:t>
      </w:r>
      <w:proofErr w:type="spellEnd"/>
      <w:r w:rsidR="00124D3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124D3D">
        <w:rPr>
          <w:rFonts w:asciiTheme="minorHAnsi" w:hAnsiTheme="minorHAnsi" w:cstheme="minorHAnsi"/>
          <w:sz w:val="24"/>
          <w:szCs w:val="24"/>
        </w:rPr>
        <w:t>hulle</w:t>
      </w:r>
      <w:proofErr w:type="spellEnd"/>
      <w:r w:rsidR="00124D3D">
        <w:rPr>
          <w:rFonts w:asciiTheme="minorHAnsi" w:hAnsiTheme="minorHAnsi" w:cstheme="minorHAnsi"/>
          <w:sz w:val="24"/>
          <w:szCs w:val="24"/>
        </w:rPr>
        <w:t xml:space="preserve"> name </w:t>
      </w:r>
      <w:proofErr w:type="spellStart"/>
      <w:r w:rsidR="00124D3D">
        <w:rPr>
          <w:rFonts w:asciiTheme="minorHAnsi" w:hAnsiTheme="minorHAnsi" w:cstheme="minorHAnsi"/>
          <w:sz w:val="24"/>
          <w:szCs w:val="24"/>
        </w:rPr>
        <w:t>opgee</w:t>
      </w:r>
      <w:proofErr w:type="spellEnd"/>
      <w:r w:rsidR="00124D3D">
        <w:rPr>
          <w:rFonts w:asciiTheme="minorHAnsi" w:hAnsiTheme="minorHAnsi" w:cstheme="minorHAnsi"/>
          <w:sz w:val="24"/>
          <w:szCs w:val="24"/>
        </w:rPr>
        <w:t xml:space="preserve"> om as </w:t>
      </w:r>
      <w:proofErr w:type="spellStart"/>
      <w:r w:rsidR="00124D3D">
        <w:rPr>
          <w:rFonts w:asciiTheme="minorHAnsi" w:hAnsiTheme="minorHAnsi" w:cstheme="minorHAnsi"/>
          <w:sz w:val="24"/>
          <w:szCs w:val="24"/>
        </w:rPr>
        <w:t>beamptes</w:t>
      </w:r>
      <w:proofErr w:type="spellEnd"/>
      <w:r w:rsidR="00124D3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124D3D">
        <w:rPr>
          <w:rFonts w:asciiTheme="minorHAnsi" w:hAnsiTheme="minorHAnsi" w:cstheme="minorHAnsi"/>
          <w:sz w:val="24"/>
          <w:szCs w:val="24"/>
        </w:rPr>
        <w:t>ook</w:t>
      </w:r>
      <w:proofErr w:type="spellEnd"/>
      <w:r w:rsidR="00124D3D">
        <w:rPr>
          <w:rFonts w:asciiTheme="minorHAnsi" w:hAnsiTheme="minorHAnsi" w:cstheme="minorHAnsi"/>
          <w:sz w:val="24"/>
          <w:szCs w:val="24"/>
        </w:rPr>
        <w:t xml:space="preserve"> op </w:t>
      </w:r>
      <w:proofErr w:type="spellStart"/>
      <w:r w:rsidR="00124D3D">
        <w:rPr>
          <w:rFonts w:asciiTheme="minorHAnsi" w:hAnsiTheme="minorHAnsi" w:cstheme="minorHAnsi"/>
          <w:sz w:val="24"/>
          <w:szCs w:val="24"/>
        </w:rPr>
        <w:t>te</w:t>
      </w:r>
      <w:proofErr w:type="spellEnd"/>
      <w:r w:rsidR="00124D3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124D3D">
        <w:rPr>
          <w:rFonts w:asciiTheme="minorHAnsi" w:hAnsiTheme="minorHAnsi" w:cstheme="minorHAnsi"/>
          <w:sz w:val="24"/>
          <w:szCs w:val="24"/>
        </w:rPr>
        <w:t>treë</w:t>
      </w:r>
      <w:proofErr w:type="spellEnd"/>
      <w:r w:rsidR="003C7495">
        <w:rPr>
          <w:rFonts w:asciiTheme="minorHAnsi" w:hAnsiTheme="minorHAnsi" w:cstheme="minorHAnsi"/>
          <w:sz w:val="24"/>
          <w:szCs w:val="24"/>
        </w:rPr>
        <w:t xml:space="preserve"> – </w:t>
      </w:r>
      <w:proofErr w:type="spellStart"/>
      <w:r w:rsidR="003C7495">
        <w:rPr>
          <w:rFonts w:asciiTheme="minorHAnsi" w:hAnsiTheme="minorHAnsi" w:cstheme="minorHAnsi"/>
          <w:sz w:val="24"/>
          <w:szCs w:val="24"/>
        </w:rPr>
        <w:t>ons</w:t>
      </w:r>
      <w:proofErr w:type="spellEnd"/>
      <w:r w:rsidR="003C74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3C7495">
        <w:rPr>
          <w:rFonts w:asciiTheme="minorHAnsi" w:hAnsiTheme="minorHAnsi" w:cstheme="minorHAnsi"/>
          <w:sz w:val="24"/>
          <w:szCs w:val="24"/>
        </w:rPr>
        <w:t>gaan</w:t>
      </w:r>
      <w:proofErr w:type="spellEnd"/>
      <w:r w:rsidR="003C74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3C7495">
        <w:rPr>
          <w:rFonts w:asciiTheme="minorHAnsi" w:hAnsiTheme="minorHAnsi" w:cstheme="minorHAnsi"/>
          <w:sz w:val="24"/>
          <w:szCs w:val="24"/>
        </w:rPr>
        <w:t>heelwat</w:t>
      </w:r>
      <w:proofErr w:type="spellEnd"/>
      <w:r w:rsidR="003C74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3C7495">
        <w:rPr>
          <w:rFonts w:asciiTheme="minorHAnsi" w:hAnsiTheme="minorHAnsi" w:cstheme="minorHAnsi"/>
          <w:sz w:val="24"/>
          <w:szCs w:val="24"/>
        </w:rPr>
        <w:t>meer</w:t>
      </w:r>
      <w:proofErr w:type="spellEnd"/>
      <w:r w:rsidR="003C74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3C7495">
        <w:rPr>
          <w:rFonts w:asciiTheme="minorHAnsi" w:hAnsiTheme="minorHAnsi" w:cstheme="minorHAnsi"/>
          <w:sz w:val="24"/>
          <w:szCs w:val="24"/>
        </w:rPr>
        <w:t>beamptes</w:t>
      </w:r>
      <w:proofErr w:type="spellEnd"/>
      <w:r w:rsidR="003C749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3C7495">
        <w:rPr>
          <w:rFonts w:asciiTheme="minorHAnsi" w:hAnsiTheme="minorHAnsi" w:cstheme="minorHAnsi"/>
          <w:sz w:val="24"/>
          <w:szCs w:val="24"/>
        </w:rPr>
        <w:t>benodig</w:t>
      </w:r>
      <w:proofErr w:type="spellEnd"/>
      <w:r w:rsidR="003C7495">
        <w:rPr>
          <w:rFonts w:asciiTheme="minorHAnsi" w:hAnsiTheme="minorHAnsi" w:cstheme="minorHAnsi"/>
          <w:sz w:val="24"/>
          <w:szCs w:val="24"/>
        </w:rPr>
        <w:t>!</w:t>
      </w:r>
      <w:r w:rsidR="00124D3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297A">
        <w:rPr>
          <w:rFonts w:asciiTheme="minorHAnsi" w:hAnsiTheme="minorHAnsi" w:cstheme="minorHAnsi"/>
          <w:sz w:val="24"/>
          <w:szCs w:val="24"/>
        </w:rPr>
        <w:t>Sosiale</w:t>
      </w:r>
      <w:proofErr w:type="spellEnd"/>
      <w:r w:rsidR="00D1297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297A">
        <w:rPr>
          <w:rFonts w:asciiTheme="minorHAnsi" w:hAnsiTheme="minorHAnsi" w:cstheme="minorHAnsi"/>
          <w:sz w:val="24"/>
          <w:szCs w:val="24"/>
        </w:rPr>
        <w:t>afstande</w:t>
      </w:r>
      <w:proofErr w:type="spellEnd"/>
      <w:r w:rsidR="00D1297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297A">
        <w:rPr>
          <w:rFonts w:asciiTheme="minorHAnsi" w:hAnsiTheme="minorHAnsi" w:cstheme="minorHAnsi"/>
          <w:sz w:val="24"/>
          <w:szCs w:val="24"/>
        </w:rPr>
        <w:t>moet</w:t>
      </w:r>
      <w:proofErr w:type="spellEnd"/>
      <w:r w:rsidR="00D1297A">
        <w:rPr>
          <w:rFonts w:asciiTheme="minorHAnsi" w:hAnsiTheme="minorHAnsi" w:cstheme="minorHAnsi"/>
          <w:sz w:val="24"/>
          <w:szCs w:val="24"/>
        </w:rPr>
        <w:t xml:space="preserve"> ten </w:t>
      </w:r>
      <w:proofErr w:type="spellStart"/>
      <w:r w:rsidR="00D1297A">
        <w:rPr>
          <w:rFonts w:asciiTheme="minorHAnsi" w:hAnsiTheme="minorHAnsi" w:cstheme="minorHAnsi"/>
          <w:sz w:val="24"/>
          <w:szCs w:val="24"/>
        </w:rPr>
        <w:t>alle</w:t>
      </w:r>
      <w:proofErr w:type="spellEnd"/>
      <w:r w:rsidR="00D1297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297A">
        <w:rPr>
          <w:rFonts w:asciiTheme="minorHAnsi" w:hAnsiTheme="minorHAnsi" w:cstheme="minorHAnsi"/>
          <w:sz w:val="24"/>
          <w:szCs w:val="24"/>
        </w:rPr>
        <w:t>tye</w:t>
      </w:r>
      <w:proofErr w:type="spellEnd"/>
      <w:r w:rsidR="00D1297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297A">
        <w:rPr>
          <w:rFonts w:asciiTheme="minorHAnsi" w:hAnsiTheme="minorHAnsi" w:cstheme="minorHAnsi"/>
          <w:sz w:val="24"/>
          <w:szCs w:val="24"/>
        </w:rPr>
        <w:t>gehou</w:t>
      </w:r>
      <w:proofErr w:type="spellEnd"/>
      <w:r w:rsidR="00D1297A">
        <w:rPr>
          <w:rFonts w:asciiTheme="minorHAnsi" w:hAnsiTheme="minorHAnsi" w:cstheme="minorHAnsi"/>
          <w:sz w:val="24"/>
          <w:szCs w:val="24"/>
        </w:rPr>
        <w:t xml:space="preserve"> word </w:t>
      </w:r>
      <w:proofErr w:type="spellStart"/>
      <w:r w:rsidR="00D1297A">
        <w:rPr>
          <w:rFonts w:asciiTheme="minorHAnsi" w:hAnsiTheme="minorHAnsi" w:cstheme="minorHAnsi"/>
          <w:sz w:val="24"/>
          <w:szCs w:val="24"/>
        </w:rPr>
        <w:t>en</w:t>
      </w:r>
      <w:proofErr w:type="spellEnd"/>
      <w:r w:rsidR="00D1297A">
        <w:rPr>
          <w:rFonts w:asciiTheme="minorHAnsi" w:hAnsiTheme="minorHAnsi" w:cstheme="minorHAnsi"/>
          <w:sz w:val="24"/>
          <w:szCs w:val="24"/>
        </w:rPr>
        <w:t xml:space="preserve"> maskers </w:t>
      </w:r>
      <w:proofErr w:type="spellStart"/>
      <w:r w:rsidR="00D1297A">
        <w:rPr>
          <w:rFonts w:asciiTheme="minorHAnsi" w:hAnsiTheme="minorHAnsi" w:cstheme="minorHAnsi"/>
          <w:sz w:val="24"/>
          <w:szCs w:val="24"/>
        </w:rPr>
        <w:t>moet</w:t>
      </w:r>
      <w:proofErr w:type="spellEnd"/>
      <w:r w:rsidR="00D1297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297A">
        <w:rPr>
          <w:rFonts w:asciiTheme="minorHAnsi" w:hAnsiTheme="minorHAnsi" w:cstheme="minorHAnsi"/>
          <w:sz w:val="24"/>
          <w:szCs w:val="24"/>
        </w:rPr>
        <w:t>gedra</w:t>
      </w:r>
      <w:proofErr w:type="spellEnd"/>
      <w:r w:rsidR="00D1297A">
        <w:rPr>
          <w:rFonts w:asciiTheme="minorHAnsi" w:hAnsiTheme="minorHAnsi" w:cstheme="minorHAnsi"/>
          <w:sz w:val="24"/>
          <w:szCs w:val="24"/>
        </w:rPr>
        <w:t xml:space="preserve"> word </w:t>
      </w:r>
      <w:proofErr w:type="spellStart"/>
      <w:r w:rsidR="00D1297A">
        <w:rPr>
          <w:rFonts w:asciiTheme="minorHAnsi" w:hAnsiTheme="minorHAnsi" w:cstheme="minorHAnsi"/>
          <w:sz w:val="24"/>
          <w:szCs w:val="24"/>
        </w:rPr>
        <w:t>wanneer</w:t>
      </w:r>
      <w:proofErr w:type="spellEnd"/>
      <w:r w:rsidR="00D1297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297A">
        <w:rPr>
          <w:rFonts w:asciiTheme="minorHAnsi" w:hAnsiTheme="minorHAnsi" w:cstheme="minorHAnsi"/>
          <w:sz w:val="24"/>
          <w:szCs w:val="24"/>
        </w:rPr>
        <w:t>nie</w:t>
      </w:r>
      <w:proofErr w:type="spellEnd"/>
      <w:r w:rsidR="00D1297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297A">
        <w:rPr>
          <w:rFonts w:asciiTheme="minorHAnsi" w:hAnsiTheme="minorHAnsi" w:cstheme="minorHAnsi"/>
          <w:sz w:val="24"/>
          <w:szCs w:val="24"/>
        </w:rPr>
        <w:t>aan</w:t>
      </w:r>
      <w:proofErr w:type="spellEnd"/>
      <w:r w:rsidR="00D1297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297A">
        <w:rPr>
          <w:rFonts w:asciiTheme="minorHAnsi" w:hAnsiTheme="minorHAnsi" w:cstheme="minorHAnsi"/>
          <w:sz w:val="24"/>
          <w:szCs w:val="24"/>
        </w:rPr>
        <w:t>wedlope</w:t>
      </w:r>
      <w:proofErr w:type="spellEnd"/>
      <w:r w:rsidR="00D1297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297A">
        <w:rPr>
          <w:rFonts w:asciiTheme="minorHAnsi" w:hAnsiTheme="minorHAnsi" w:cstheme="minorHAnsi"/>
          <w:sz w:val="24"/>
          <w:szCs w:val="24"/>
        </w:rPr>
        <w:t>deelneem</w:t>
      </w:r>
      <w:proofErr w:type="spellEnd"/>
      <w:r w:rsidR="00D1297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297A">
        <w:rPr>
          <w:rFonts w:asciiTheme="minorHAnsi" w:hAnsiTheme="minorHAnsi" w:cstheme="minorHAnsi"/>
          <w:sz w:val="24"/>
          <w:szCs w:val="24"/>
        </w:rPr>
        <w:t>nie</w:t>
      </w:r>
      <w:proofErr w:type="spellEnd"/>
      <w:r w:rsidR="00D1297A">
        <w:rPr>
          <w:rFonts w:asciiTheme="minorHAnsi" w:hAnsiTheme="minorHAnsi" w:cstheme="minorHAnsi"/>
          <w:sz w:val="24"/>
          <w:szCs w:val="24"/>
        </w:rPr>
        <w:t xml:space="preserve">. </w:t>
      </w:r>
      <w:proofErr w:type="spellStart"/>
      <w:r w:rsidR="00975651">
        <w:rPr>
          <w:rFonts w:asciiTheme="minorHAnsi" w:hAnsiTheme="minorHAnsi" w:cstheme="minorHAnsi"/>
          <w:sz w:val="24"/>
          <w:szCs w:val="24"/>
        </w:rPr>
        <w:t>Persone</w:t>
      </w:r>
      <w:proofErr w:type="spellEnd"/>
      <w:r w:rsidR="00975651">
        <w:rPr>
          <w:rFonts w:asciiTheme="minorHAnsi" w:hAnsiTheme="minorHAnsi" w:cstheme="minorHAnsi"/>
          <w:sz w:val="24"/>
          <w:szCs w:val="24"/>
        </w:rPr>
        <w:t xml:space="preserve"> wat </w:t>
      </w:r>
      <w:proofErr w:type="spellStart"/>
      <w:r w:rsidR="00975651">
        <w:rPr>
          <w:rFonts w:asciiTheme="minorHAnsi" w:hAnsiTheme="minorHAnsi" w:cstheme="minorHAnsi"/>
          <w:sz w:val="24"/>
          <w:szCs w:val="24"/>
        </w:rPr>
        <w:t>nie</w:t>
      </w:r>
      <w:proofErr w:type="spellEnd"/>
      <w:r w:rsidR="00975651">
        <w:rPr>
          <w:rFonts w:asciiTheme="minorHAnsi" w:hAnsiTheme="minorHAnsi" w:cstheme="minorHAnsi"/>
          <w:sz w:val="24"/>
          <w:szCs w:val="24"/>
        </w:rPr>
        <w:t xml:space="preserve"> die </w:t>
      </w:r>
      <w:proofErr w:type="spellStart"/>
      <w:r w:rsidR="00975651">
        <w:rPr>
          <w:rFonts w:asciiTheme="minorHAnsi" w:hAnsiTheme="minorHAnsi" w:cstheme="minorHAnsi"/>
          <w:sz w:val="24"/>
          <w:szCs w:val="24"/>
        </w:rPr>
        <w:t>protokols</w:t>
      </w:r>
      <w:proofErr w:type="spellEnd"/>
      <w:r w:rsidR="0097565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975651">
        <w:rPr>
          <w:rFonts w:asciiTheme="minorHAnsi" w:hAnsiTheme="minorHAnsi" w:cstheme="minorHAnsi"/>
          <w:sz w:val="24"/>
          <w:szCs w:val="24"/>
        </w:rPr>
        <w:t>volg</w:t>
      </w:r>
      <w:proofErr w:type="spellEnd"/>
      <w:r w:rsidR="0097565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975651">
        <w:rPr>
          <w:rFonts w:asciiTheme="minorHAnsi" w:hAnsiTheme="minorHAnsi" w:cstheme="minorHAnsi"/>
          <w:sz w:val="24"/>
          <w:szCs w:val="24"/>
        </w:rPr>
        <w:t>nie</w:t>
      </w:r>
      <w:proofErr w:type="spellEnd"/>
      <w:r w:rsidR="0097565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975651">
        <w:rPr>
          <w:rFonts w:asciiTheme="minorHAnsi" w:hAnsiTheme="minorHAnsi" w:cstheme="minorHAnsi"/>
          <w:sz w:val="24"/>
          <w:szCs w:val="24"/>
        </w:rPr>
        <w:t>sal</w:t>
      </w:r>
      <w:proofErr w:type="spellEnd"/>
      <w:r w:rsidR="0097565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975651">
        <w:rPr>
          <w:rFonts w:asciiTheme="minorHAnsi" w:hAnsiTheme="minorHAnsi" w:cstheme="minorHAnsi"/>
          <w:sz w:val="24"/>
          <w:szCs w:val="24"/>
        </w:rPr>
        <w:t>ongelukkig</w:t>
      </w:r>
      <w:proofErr w:type="spellEnd"/>
      <w:r w:rsidR="0097565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975651">
        <w:rPr>
          <w:rFonts w:asciiTheme="minorHAnsi" w:hAnsiTheme="minorHAnsi" w:cstheme="minorHAnsi"/>
          <w:sz w:val="24"/>
          <w:szCs w:val="24"/>
        </w:rPr>
        <w:t>versoek</w:t>
      </w:r>
      <w:proofErr w:type="spellEnd"/>
      <w:r w:rsidR="00975651">
        <w:rPr>
          <w:rFonts w:asciiTheme="minorHAnsi" w:hAnsiTheme="minorHAnsi" w:cstheme="minorHAnsi"/>
          <w:sz w:val="24"/>
          <w:szCs w:val="24"/>
        </w:rPr>
        <w:t xml:space="preserve"> word om die venue </w:t>
      </w:r>
      <w:proofErr w:type="spellStart"/>
      <w:r w:rsidR="00975651">
        <w:rPr>
          <w:rFonts w:asciiTheme="minorHAnsi" w:hAnsiTheme="minorHAnsi" w:cstheme="minorHAnsi"/>
          <w:sz w:val="24"/>
          <w:szCs w:val="24"/>
        </w:rPr>
        <w:t>te</w:t>
      </w:r>
      <w:proofErr w:type="spellEnd"/>
      <w:r w:rsidR="0097565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975651">
        <w:rPr>
          <w:rFonts w:asciiTheme="minorHAnsi" w:hAnsiTheme="minorHAnsi" w:cstheme="minorHAnsi"/>
          <w:sz w:val="24"/>
          <w:szCs w:val="24"/>
        </w:rPr>
        <w:t>verlaat</w:t>
      </w:r>
      <w:proofErr w:type="spellEnd"/>
      <w:r w:rsidR="00975651">
        <w:rPr>
          <w:rFonts w:asciiTheme="minorHAnsi" w:hAnsiTheme="minorHAnsi" w:cstheme="minorHAnsi"/>
          <w:sz w:val="24"/>
          <w:szCs w:val="24"/>
        </w:rPr>
        <w:t xml:space="preserve">. </w:t>
      </w:r>
      <w:r w:rsidR="00132CE1">
        <w:rPr>
          <w:rFonts w:asciiTheme="minorHAnsi" w:hAnsiTheme="minorHAnsi" w:cstheme="minorHAnsi"/>
          <w:sz w:val="24"/>
          <w:szCs w:val="24"/>
        </w:rPr>
        <w:t xml:space="preserve">Die </w:t>
      </w:r>
      <w:proofErr w:type="spellStart"/>
      <w:r w:rsidR="00132CE1">
        <w:rPr>
          <w:rFonts w:asciiTheme="minorHAnsi" w:hAnsiTheme="minorHAnsi" w:cstheme="minorHAnsi"/>
          <w:sz w:val="24"/>
          <w:szCs w:val="24"/>
        </w:rPr>
        <w:t>voorgestelde</w:t>
      </w:r>
      <w:proofErr w:type="spellEnd"/>
      <w:r w:rsidR="00132CE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132CE1">
        <w:rPr>
          <w:rFonts w:asciiTheme="minorHAnsi" w:hAnsiTheme="minorHAnsi" w:cstheme="minorHAnsi"/>
          <w:sz w:val="24"/>
          <w:szCs w:val="24"/>
        </w:rPr>
        <w:t>stelsel</w:t>
      </w:r>
      <w:proofErr w:type="spellEnd"/>
      <w:r w:rsidR="00132CE1">
        <w:rPr>
          <w:rFonts w:asciiTheme="minorHAnsi" w:hAnsiTheme="minorHAnsi" w:cstheme="minorHAnsi"/>
          <w:sz w:val="24"/>
          <w:szCs w:val="24"/>
        </w:rPr>
        <w:t xml:space="preserve"> wat </w:t>
      </w:r>
      <w:proofErr w:type="spellStart"/>
      <w:r w:rsidR="00132CE1">
        <w:rPr>
          <w:rFonts w:asciiTheme="minorHAnsi" w:hAnsiTheme="minorHAnsi" w:cstheme="minorHAnsi"/>
          <w:sz w:val="24"/>
          <w:szCs w:val="24"/>
        </w:rPr>
        <w:t>ons</w:t>
      </w:r>
      <w:proofErr w:type="spellEnd"/>
      <w:r w:rsidR="00132CE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132CE1">
        <w:rPr>
          <w:rFonts w:asciiTheme="minorHAnsi" w:hAnsiTheme="minorHAnsi" w:cstheme="minorHAnsi"/>
          <w:sz w:val="24"/>
          <w:szCs w:val="24"/>
        </w:rPr>
        <w:t>dus</w:t>
      </w:r>
      <w:proofErr w:type="spellEnd"/>
      <w:r w:rsidR="00132CE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132CE1">
        <w:rPr>
          <w:rFonts w:asciiTheme="minorHAnsi" w:hAnsiTheme="minorHAnsi" w:cstheme="minorHAnsi"/>
          <w:sz w:val="24"/>
          <w:szCs w:val="24"/>
        </w:rPr>
        <w:t>gaan</w:t>
      </w:r>
      <w:proofErr w:type="spellEnd"/>
      <w:r w:rsidR="00132CE1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132CE1">
        <w:rPr>
          <w:rFonts w:asciiTheme="minorHAnsi" w:hAnsiTheme="minorHAnsi" w:cstheme="minorHAnsi"/>
          <w:sz w:val="24"/>
          <w:szCs w:val="24"/>
        </w:rPr>
        <w:t>volg</w:t>
      </w:r>
      <w:proofErr w:type="spellEnd"/>
      <w:r w:rsidR="00132CE1">
        <w:rPr>
          <w:rFonts w:asciiTheme="minorHAnsi" w:hAnsiTheme="minorHAnsi" w:cstheme="minorHAnsi"/>
          <w:sz w:val="24"/>
          <w:szCs w:val="24"/>
        </w:rPr>
        <w:t xml:space="preserve"> </w:t>
      </w:r>
      <w:r w:rsidR="009E3B2E">
        <w:rPr>
          <w:rFonts w:asciiTheme="minorHAnsi" w:hAnsiTheme="minorHAnsi" w:cstheme="minorHAnsi"/>
          <w:sz w:val="24"/>
          <w:szCs w:val="24"/>
        </w:rPr>
        <w:t>[</w:t>
      </w:r>
      <w:proofErr w:type="spellStart"/>
      <w:r w:rsidR="009E3B2E">
        <w:rPr>
          <w:rFonts w:asciiTheme="minorHAnsi" w:hAnsiTheme="minorHAnsi" w:cstheme="minorHAnsi"/>
          <w:sz w:val="24"/>
          <w:szCs w:val="24"/>
        </w:rPr>
        <w:t>aanpassings</w:t>
      </w:r>
      <w:proofErr w:type="spellEnd"/>
      <w:r w:rsidR="009E3B2E">
        <w:rPr>
          <w:rFonts w:asciiTheme="minorHAnsi" w:hAnsiTheme="minorHAnsi" w:cstheme="minorHAnsi"/>
          <w:sz w:val="24"/>
          <w:szCs w:val="24"/>
        </w:rPr>
        <w:t xml:space="preserve"> mag </w:t>
      </w:r>
      <w:proofErr w:type="spellStart"/>
      <w:r w:rsidR="009E3B2E">
        <w:rPr>
          <w:rFonts w:asciiTheme="minorHAnsi" w:hAnsiTheme="minorHAnsi" w:cstheme="minorHAnsi"/>
          <w:sz w:val="24"/>
          <w:szCs w:val="24"/>
        </w:rPr>
        <w:t>gedoen</w:t>
      </w:r>
      <w:proofErr w:type="spellEnd"/>
      <w:r w:rsidR="009E3B2E">
        <w:rPr>
          <w:rFonts w:asciiTheme="minorHAnsi" w:hAnsiTheme="minorHAnsi" w:cstheme="minorHAnsi"/>
          <w:sz w:val="24"/>
          <w:szCs w:val="24"/>
        </w:rPr>
        <w:t xml:space="preserve"> word], </w:t>
      </w:r>
      <w:proofErr w:type="spellStart"/>
      <w:r w:rsidR="009E3B2E">
        <w:rPr>
          <w:rFonts w:asciiTheme="minorHAnsi" w:hAnsiTheme="minorHAnsi" w:cstheme="minorHAnsi"/>
          <w:sz w:val="24"/>
          <w:szCs w:val="24"/>
        </w:rPr>
        <w:t>gaan</w:t>
      </w:r>
      <w:proofErr w:type="spellEnd"/>
      <w:r w:rsidR="009E3B2E">
        <w:rPr>
          <w:rFonts w:asciiTheme="minorHAnsi" w:hAnsiTheme="minorHAnsi" w:cstheme="minorHAnsi"/>
          <w:sz w:val="24"/>
          <w:szCs w:val="24"/>
        </w:rPr>
        <w:t xml:space="preserve"> </w:t>
      </w:r>
      <w:r w:rsidR="000D0092">
        <w:rPr>
          <w:rFonts w:asciiTheme="minorHAnsi" w:hAnsiTheme="minorHAnsi" w:cstheme="minorHAnsi"/>
          <w:sz w:val="24"/>
          <w:szCs w:val="24"/>
        </w:rPr>
        <w:t xml:space="preserve">as </w:t>
      </w:r>
      <w:proofErr w:type="spellStart"/>
      <w:r w:rsidR="000D0092">
        <w:rPr>
          <w:rFonts w:asciiTheme="minorHAnsi" w:hAnsiTheme="minorHAnsi" w:cstheme="minorHAnsi"/>
          <w:sz w:val="24"/>
          <w:szCs w:val="24"/>
        </w:rPr>
        <w:t>volg</w:t>
      </w:r>
      <w:proofErr w:type="spellEnd"/>
      <w:r w:rsidR="009E3B2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9E3B2E">
        <w:rPr>
          <w:rFonts w:asciiTheme="minorHAnsi" w:hAnsiTheme="minorHAnsi" w:cstheme="minorHAnsi"/>
          <w:sz w:val="24"/>
          <w:szCs w:val="24"/>
        </w:rPr>
        <w:t>daar</w:t>
      </w:r>
      <w:proofErr w:type="spellEnd"/>
      <w:r w:rsidR="009E3B2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9E3B2E">
        <w:rPr>
          <w:rFonts w:asciiTheme="minorHAnsi" w:hAnsiTheme="minorHAnsi" w:cstheme="minorHAnsi"/>
          <w:sz w:val="24"/>
          <w:szCs w:val="24"/>
        </w:rPr>
        <w:t>uitsien</w:t>
      </w:r>
      <w:proofErr w:type="spellEnd"/>
      <w:r w:rsidR="009E3B2E">
        <w:rPr>
          <w:rFonts w:asciiTheme="minorHAnsi" w:hAnsiTheme="minorHAnsi" w:cstheme="minorHAnsi"/>
          <w:sz w:val="24"/>
          <w:szCs w:val="24"/>
        </w:rPr>
        <w:t>:</w:t>
      </w:r>
    </w:p>
    <w:p w:rsidR="009E3B2E" w:rsidRDefault="009E3B2E" w:rsidP="00AC46D9">
      <w:pPr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PRE-BYEENKOMS</w:t>
      </w:r>
    </w:p>
    <w:p w:rsidR="009E3B2E" w:rsidRDefault="009E3B2E" w:rsidP="009E3B2E">
      <w:pPr>
        <w:pStyle w:val="ListParagraph"/>
        <w:numPr>
          <w:ilvl w:val="0"/>
          <w:numId w:val="26"/>
        </w:numPr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Alle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inskrywings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MOET die </w:t>
      </w:r>
      <w:proofErr w:type="spellStart"/>
      <w:r>
        <w:rPr>
          <w:rFonts w:asciiTheme="minorHAnsi" w:hAnsiTheme="minorHAnsi" w:cstheme="minorHAnsi"/>
          <w:sz w:val="24"/>
          <w:szCs w:val="24"/>
        </w:rPr>
        <w:t>Maandag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voor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die </w:t>
      </w:r>
      <w:proofErr w:type="spellStart"/>
      <w:r>
        <w:rPr>
          <w:rFonts w:asciiTheme="minorHAnsi" w:hAnsiTheme="minorHAnsi" w:cstheme="minorHAnsi"/>
          <w:sz w:val="24"/>
          <w:szCs w:val="24"/>
        </w:rPr>
        <w:t>byeenkoms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reeds </w:t>
      </w:r>
      <w:proofErr w:type="spellStart"/>
      <w:r>
        <w:rPr>
          <w:rFonts w:asciiTheme="minorHAnsi" w:hAnsiTheme="minorHAnsi" w:cstheme="minorHAnsi"/>
          <w:sz w:val="24"/>
          <w:szCs w:val="24"/>
        </w:rPr>
        <w:t>gedoen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word </w:t>
      </w:r>
      <w:proofErr w:type="spellStart"/>
      <w:r>
        <w:rPr>
          <w:rFonts w:asciiTheme="minorHAnsi" w:hAnsiTheme="minorHAnsi" w:cstheme="minorHAnsi"/>
          <w:sz w:val="24"/>
          <w:szCs w:val="24"/>
        </w:rPr>
        <w:t>omdat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daar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‘n </w:t>
      </w:r>
      <w:proofErr w:type="spellStart"/>
      <w:r>
        <w:rPr>
          <w:rFonts w:asciiTheme="minorHAnsi" w:hAnsiTheme="minorHAnsi" w:cstheme="minorHAnsi"/>
          <w:sz w:val="24"/>
          <w:szCs w:val="24"/>
        </w:rPr>
        <w:t>amptelike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lys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moet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wees van </w:t>
      </w:r>
      <w:proofErr w:type="spellStart"/>
      <w:r>
        <w:rPr>
          <w:rFonts w:asciiTheme="minorHAnsi" w:hAnsiTheme="minorHAnsi" w:cstheme="minorHAnsi"/>
          <w:sz w:val="24"/>
          <w:szCs w:val="24"/>
        </w:rPr>
        <w:t>almal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wat by die venues </w:t>
      </w:r>
      <w:proofErr w:type="spellStart"/>
      <w:r>
        <w:rPr>
          <w:rFonts w:asciiTheme="minorHAnsi" w:hAnsiTheme="minorHAnsi" w:cstheme="minorHAnsi"/>
          <w:sz w:val="24"/>
          <w:szCs w:val="24"/>
        </w:rPr>
        <w:t>toegelaat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mag word</w:t>
      </w:r>
      <w:r w:rsidR="00952C3E">
        <w:rPr>
          <w:rFonts w:asciiTheme="minorHAnsi" w:hAnsiTheme="minorHAnsi" w:cstheme="minorHAnsi"/>
          <w:sz w:val="24"/>
          <w:szCs w:val="24"/>
        </w:rPr>
        <w:t xml:space="preserve"> wat </w:t>
      </w:r>
      <w:proofErr w:type="spellStart"/>
      <w:r w:rsidR="00952C3E">
        <w:rPr>
          <w:rFonts w:asciiTheme="minorHAnsi" w:hAnsiTheme="minorHAnsi" w:cstheme="minorHAnsi"/>
          <w:sz w:val="24"/>
          <w:szCs w:val="24"/>
        </w:rPr>
        <w:t>ook</w:t>
      </w:r>
      <w:proofErr w:type="spellEnd"/>
      <w:r w:rsidR="00952C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952C3E">
        <w:rPr>
          <w:rFonts w:asciiTheme="minorHAnsi" w:hAnsiTheme="minorHAnsi" w:cstheme="minorHAnsi"/>
          <w:sz w:val="24"/>
          <w:szCs w:val="24"/>
        </w:rPr>
        <w:t>voltooi</w:t>
      </w:r>
      <w:proofErr w:type="spellEnd"/>
      <w:r w:rsidR="00952C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952C3E">
        <w:rPr>
          <w:rFonts w:asciiTheme="minorHAnsi" w:hAnsiTheme="minorHAnsi" w:cstheme="minorHAnsi"/>
          <w:sz w:val="24"/>
          <w:szCs w:val="24"/>
        </w:rPr>
        <w:t>moet</w:t>
      </w:r>
      <w:proofErr w:type="spellEnd"/>
      <w:r w:rsidR="00952C3E">
        <w:rPr>
          <w:rFonts w:asciiTheme="minorHAnsi" w:hAnsiTheme="minorHAnsi" w:cstheme="minorHAnsi"/>
          <w:sz w:val="24"/>
          <w:szCs w:val="24"/>
        </w:rPr>
        <w:t xml:space="preserve"> word </w:t>
      </w:r>
      <w:proofErr w:type="spellStart"/>
      <w:r w:rsidR="00952C3E">
        <w:rPr>
          <w:rFonts w:asciiTheme="minorHAnsi" w:hAnsiTheme="minorHAnsi" w:cstheme="minorHAnsi"/>
          <w:sz w:val="24"/>
          <w:szCs w:val="24"/>
        </w:rPr>
        <w:t>alvorens</w:t>
      </w:r>
      <w:proofErr w:type="spellEnd"/>
      <w:r w:rsidR="00952C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952C3E">
        <w:rPr>
          <w:rFonts w:asciiTheme="minorHAnsi" w:hAnsiTheme="minorHAnsi" w:cstheme="minorHAnsi"/>
          <w:sz w:val="24"/>
          <w:szCs w:val="24"/>
        </w:rPr>
        <w:t>enige</w:t>
      </w:r>
      <w:proofErr w:type="spellEnd"/>
      <w:r w:rsidR="00952C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952C3E">
        <w:rPr>
          <w:rFonts w:asciiTheme="minorHAnsi" w:hAnsiTheme="minorHAnsi" w:cstheme="minorHAnsi"/>
          <w:sz w:val="24"/>
          <w:szCs w:val="24"/>
        </w:rPr>
        <w:t>persoon</w:t>
      </w:r>
      <w:proofErr w:type="spellEnd"/>
      <w:r w:rsidR="00952C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952C3E">
        <w:rPr>
          <w:rFonts w:asciiTheme="minorHAnsi" w:hAnsiTheme="minorHAnsi" w:cstheme="minorHAnsi"/>
          <w:sz w:val="24"/>
          <w:szCs w:val="24"/>
        </w:rPr>
        <w:t>toegelaat</w:t>
      </w:r>
      <w:proofErr w:type="spellEnd"/>
      <w:r w:rsidR="00952C3E">
        <w:rPr>
          <w:rFonts w:asciiTheme="minorHAnsi" w:hAnsiTheme="minorHAnsi" w:cstheme="minorHAnsi"/>
          <w:sz w:val="24"/>
          <w:szCs w:val="24"/>
        </w:rPr>
        <w:t xml:space="preserve"> mag word;</w:t>
      </w:r>
    </w:p>
    <w:p w:rsidR="009E3B2E" w:rsidRDefault="009E3B2E" w:rsidP="009E3B2E">
      <w:pPr>
        <w:pStyle w:val="ListParagraph"/>
        <w:numPr>
          <w:ilvl w:val="0"/>
          <w:numId w:val="26"/>
        </w:numPr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Alle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inskrywings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moet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ook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vergesel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word van die </w:t>
      </w:r>
      <w:proofErr w:type="spellStart"/>
      <w:r>
        <w:rPr>
          <w:rFonts w:asciiTheme="minorHAnsi" w:hAnsiTheme="minorHAnsi" w:cstheme="minorHAnsi"/>
          <w:sz w:val="24"/>
          <w:szCs w:val="24"/>
        </w:rPr>
        <w:t>benoemde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beamptes</w:t>
      </w:r>
      <w:proofErr w:type="spellEnd"/>
      <w:r w:rsidR="003C7495">
        <w:rPr>
          <w:rFonts w:asciiTheme="minorHAnsi" w:hAnsiTheme="minorHAnsi" w:cstheme="minorHAnsi"/>
          <w:sz w:val="24"/>
          <w:szCs w:val="24"/>
        </w:rPr>
        <w:t>;</w:t>
      </w:r>
    </w:p>
    <w:p w:rsidR="004110F0" w:rsidRDefault="004110F0" w:rsidP="009E3B2E">
      <w:pPr>
        <w:pStyle w:val="ListParagraph"/>
        <w:numPr>
          <w:ilvl w:val="0"/>
          <w:numId w:val="26"/>
        </w:numPr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Alle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uitslae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sal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weer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op EDEN BIATHLON se Facebook </w:t>
      </w:r>
      <w:proofErr w:type="spellStart"/>
      <w:r>
        <w:rPr>
          <w:rFonts w:asciiTheme="minorHAnsi" w:hAnsiTheme="minorHAnsi" w:cstheme="minorHAnsi"/>
          <w:sz w:val="24"/>
          <w:szCs w:val="24"/>
        </w:rPr>
        <w:t>en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Webtuiste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beskikbaar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gestel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word </w:t>
      </w:r>
      <w:proofErr w:type="spellStart"/>
      <w:r>
        <w:rPr>
          <w:rFonts w:asciiTheme="minorHAnsi" w:hAnsiTheme="minorHAnsi" w:cstheme="minorHAnsi"/>
          <w:sz w:val="24"/>
          <w:szCs w:val="24"/>
        </w:rPr>
        <w:t>sodra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dit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verwerk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en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gekontroleer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is;</w:t>
      </w:r>
    </w:p>
    <w:p w:rsidR="003C7495" w:rsidRDefault="003C7495" w:rsidP="009E3B2E">
      <w:pPr>
        <w:pStyle w:val="ListParagraph"/>
        <w:numPr>
          <w:ilvl w:val="0"/>
          <w:numId w:val="26"/>
        </w:numPr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Alle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inskrywingsgeld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sal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vooraf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gedoen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moet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word [per EFT] </w:t>
      </w:r>
      <w:proofErr w:type="spellStart"/>
      <w:r>
        <w:rPr>
          <w:rFonts w:asciiTheme="minorHAnsi" w:hAnsiTheme="minorHAnsi" w:cstheme="minorHAnsi"/>
          <w:sz w:val="24"/>
          <w:szCs w:val="24"/>
        </w:rPr>
        <w:t>sodat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onnodige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blootstelling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nie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kan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geskied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nie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.  </w:t>
      </w:r>
      <w:proofErr w:type="spellStart"/>
      <w:r>
        <w:rPr>
          <w:rFonts w:asciiTheme="minorHAnsi" w:hAnsiTheme="minorHAnsi" w:cstheme="minorHAnsi"/>
          <w:sz w:val="24"/>
          <w:szCs w:val="24"/>
        </w:rPr>
        <w:t>Geen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kontant-transaksies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sal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by die venues </w:t>
      </w:r>
      <w:proofErr w:type="spellStart"/>
      <w:r>
        <w:rPr>
          <w:rFonts w:asciiTheme="minorHAnsi" w:hAnsiTheme="minorHAnsi" w:cstheme="minorHAnsi"/>
          <w:sz w:val="24"/>
          <w:szCs w:val="24"/>
        </w:rPr>
        <w:t>plaasvind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nie</w:t>
      </w:r>
      <w:proofErr w:type="spellEnd"/>
      <w:r>
        <w:rPr>
          <w:rFonts w:asciiTheme="minorHAnsi" w:hAnsiTheme="minorHAnsi" w:cstheme="minorHAnsi"/>
          <w:sz w:val="24"/>
          <w:szCs w:val="24"/>
        </w:rPr>
        <w:t>;</w:t>
      </w:r>
    </w:p>
    <w:p w:rsidR="00147638" w:rsidRDefault="00147638" w:rsidP="00147638">
      <w:pPr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ATLETIEKBAAN</w:t>
      </w:r>
    </w:p>
    <w:p w:rsidR="00147638" w:rsidRDefault="00147638" w:rsidP="00147638">
      <w:pPr>
        <w:pStyle w:val="ListParagraph"/>
        <w:numPr>
          <w:ilvl w:val="0"/>
          <w:numId w:val="27"/>
        </w:numPr>
        <w:rPr>
          <w:rFonts w:asciiTheme="minorHAnsi" w:hAnsiTheme="minorHAnsi" w:cstheme="minorHAnsi"/>
          <w:sz w:val="24"/>
          <w:szCs w:val="24"/>
        </w:rPr>
      </w:pPr>
      <w:bookmarkStart w:id="1" w:name="_Hlk65050844"/>
      <w:proofErr w:type="spellStart"/>
      <w:r>
        <w:rPr>
          <w:rFonts w:asciiTheme="minorHAnsi" w:hAnsiTheme="minorHAnsi" w:cstheme="minorHAnsi"/>
          <w:sz w:val="24"/>
          <w:szCs w:val="24"/>
        </w:rPr>
        <w:t>Beamptes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sal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by die ingang </w:t>
      </w:r>
      <w:proofErr w:type="spellStart"/>
      <w:r>
        <w:rPr>
          <w:rFonts w:asciiTheme="minorHAnsi" w:hAnsiTheme="minorHAnsi" w:cstheme="minorHAnsi"/>
          <w:sz w:val="24"/>
          <w:szCs w:val="24"/>
        </w:rPr>
        <w:t>alle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persone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wat </w:t>
      </w:r>
      <w:proofErr w:type="spellStart"/>
      <w:r>
        <w:rPr>
          <w:rFonts w:asciiTheme="minorHAnsi" w:hAnsiTheme="minorHAnsi" w:cstheme="minorHAnsi"/>
          <w:sz w:val="24"/>
          <w:szCs w:val="24"/>
        </w:rPr>
        <w:t>toegelaat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mag word </w:t>
      </w:r>
      <w:proofErr w:type="spellStart"/>
      <w:r>
        <w:rPr>
          <w:rFonts w:asciiTheme="minorHAnsi" w:hAnsiTheme="minorHAnsi" w:cstheme="minorHAnsi"/>
          <w:sz w:val="24"/>
          <w:szCs w:val="24"/>
        </w:rPr>
        <w:t>kontroleer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FB5E55">
        <w:rPr>
          <w:rFonts w:asciiTheme="minorHAnsi" w:hAnsiTheme="minorHAnsi" w:cstheme="minorHAnsi"/>
          <w:sz w:val="24"/>
          <w:szCs w:val="24"/>
        </w:rPr>
        <w:t>hande</w:t>
      </w:r>
      <w:proofErr w:type="spellEnd"/>
      <w:r w:rsidR="00FB5E5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B5E55">
        <w:rPr>
          <w:rFonts w:asciiTheme="minorHAnsi" w:hAnsiTheme="minorHAnsi" w:cstheme="minorHAnsi"/>
          <w:sz w:val="24"/>
          <w:szCs w:val="24"/>
        </w:rPr>
        <w:t>saniteer</w:t>
      </w:r>
      <w:proofErr w:type="spellEnd"/>
      <w:r w:rsidR="00FB5E55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>
        <w:rPr>
          <w:rFonts w:asciiTheme="minorHAnsi" w:hAnsiTheme="minorHAnsi" w:cstheme="minorHAnsi"/>
          <w:sz w:val="24"/>
          <w:szCs w:val="24"/>
        </w:rPr>
        <w:t>toets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297A">
        <w:rPr>
          <w:rFonts w:asciiTheme="minorHAnsi" w:hAnsiTheme="minorHAnsi" w:cstheme="minorHAnsi"/>
          <w:sz w:val="24"/>
          <w:szCs w:val="24"/>
        </w:rPr>
        <w:t>en</w:t>
      </w:r>
      <w:proofErr w:type="spellEnd"/>
      <w:r w:rsidR="00D1297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297A">
        <w:rPr>
          <w:rFonts w:asciiTheme="minorHAnsi" w:hAnsiTheme="minorHAnsi" w:cstheme="minorHAnsi"/>
          <w:sz w:val="24"/>
          <w:szCs w:val="24"/>
        </w:rPr>
        <w:t>aanteken</w:t>
      </w:r>
      <w:proofErr w:type="spellEnd"/>
      <w:r w:rsidR="00D1297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297A">
        <w:rPr>
          <w:rFonts w:asciiTheme="minorHAnsi" w:hAnsiTheme="minorHAnsi" w:cstheme="minorHAnsi"/>
          <w:sz w:val="24"/>
          <w:szCs w:val="24"/>
        </w:rPr>
        <w:t>alvorens</w:t>
      </w:r>
      <w:proofErr w:type="spellEnd"/>
      <w:r w:rsidR="00D1297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D1297A">
        <w:rPr>
          <w:rFonts w:asciiTheme="minorHAnsi" w:hAnsiTheme="minorHAnsi" w:cstheme="minorHAnsi"/>
          <w:sz w:val="24"/>
          <w:szCs w:val="24"/>
        </w:rPr>
        <w:t>hulle</w:t>
      </w:r>
      <w:proofErr w:type="spellEnd"/>
      <w:r w:rsidR="00D1297A">
        <w:rPr>
          <w:rFonts w:asciiTheme="minorHAnsi" w:hAnsiTheme="minorHAnsi" w:cstheme="minorHAnsi"/>
          <w:sz w:val="24"/>
          <w:szCs w:val="24"/>
        </w:rPr>
        <w:t xml:space="preserve"> mag </w:t>
      </w:r>
      <w:proofErr w:type="spellStart"/>
      <w:r w:rsidR="00D1297A">
        <w:rPr>
          <w:rFonts w:asciiTheme="minorHAnsi" w:hAnsiTheme="minorHAnsi" w:cstheme="minorHAnsi"/>
          <w:sz w:val="24"/>
          <w:szCs w:val="24"/>
        </w:rPr>
        <w:t>ingaan</w:t>
      </w:r>
      <w:proofErr w:type="spellEnd"/>
      <w:r w:rsidR="00CD41A4">
        <w:rPr>
          <w:rFonts w:asciiTheme="minorHAnsi" w:hAnsiTheme="minorHAnsi" w:cstheme="minorHAnsi"/>
          <w:sz w:val="24"/>
          <w:szCs w:val="24"/>
        </w:rPr>
        <w:t>;</w:t>
      </w:r>
      <w:r w:rsidR="00F16750">
        <w:rPr>
          <w:rFonts w:asciiTheme="minorHAnsi" w:hAnsiTheme="minorHAnsi" w:cstheme="minorHAnsi"/>
          <w:sz w:val="24"/>
          <w:szCs w:val="24"/>
        </w:rPr>
        <w:t xml:space="preserve"> </w:t>
      </w:r>
    </w:p>
    <w:bookmarkEnd w:id="1"/>
    <w:p w:rsidR="00975651" w:rsidRDefault="00975651" w:rsidP="00147638">
      <w:pPr>
        <w:pStyle w:val="ListParagraph"/>
        <w:numPr>
          <w:ilvl w:val="0"/>
          <w:numId w:val="27"/>
        </w:numPr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Enige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persoon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wat </w:t>
      </w:r>
      <w:proofErr w:type="spellStart"/>
      <w:r>
        <w:rPr>
          <w:rFonts w:asciiTheme="minorHAnsi" w:hAnsiTheme="minorHAnsi" w:cstheme="minorHAnsi"/>
          <w:sz w:val="24"/>
          <w:szCs w:val="24"/>
        </w:rPr>
        <w:t>nie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binne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die </w:t>
      </w:r>
      <w:proofErr w:type="spellStart"/>
      <w:r>
        <w:rPr>
          <w:rFonts w:asciiTheme="minorHAnsi" w:hAnsiTheme="minorHAnsi" w:cstheme="minorHAnsi"/>
          <w:sz w:val="24"/>
          <w:szCs w:val="24"/>
        </w:rPr>
        <w:t>bepaalde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temperatuur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-meting </w:t>
      </w:r>
      <w:proofErr w:type="spellStart"/>
      <w:r>
        <w:rPr>
          <w:rFonts w:asciiTheme="minorHAnsi" w:hAnsiTheme="minorHAnsi" w:cstheme="minorHAnsi"/>
          <w:sz w:val="24"/>
          <w:szCs w:val="24"/>
        </w:rPr>
        <w:t>val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nie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>
        <w:rPr>
          <w:rFonts w:asciiTheme="minorHAnsi" w:hAnsiTheme="minorHAnsi" w:cstheme="minorHAnsi"/>
          <w:sz w:val="24"/>
          <w:szCs w:val="24"/>
        </w:rPr>
        <w:t>sal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toegelaat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word </w:t>
      </w:r>
      <w:proofErr w:type="spellStart"/>
      <w:r>
        <w:rPr>
          <w:rFonts w:asciiTheme="minorHAnsi" w:hAnsiTheme="minorHAnsi" w:cstheme="minorHAnsi"/>
          <w:sz w:val="24"/>
          <w:szCs w:val="24"/>
        </w:rPr>
        <w:t>nie</w:t>
      </w:r>
      <w:proofErr w:type="spellEnd"/>
      <w:r>
        <w:rPr>
          <w:rFonts w:asciiTheme="minorHAnsi" w:hAnsiTheme="minorHAnsi" w:cstheme="minorHAnsi"/>
          <w:sz w:val="24"/>
          <w:szCs w:val="24"/>
        </w:rPr>
        <w:t>;</w:t>
      </w:r>
    </w:p>
    <w:p w:rsidR="00CD41A4" w:rsidRDefault="00CD41A4" w:rsidP="00147638">
      <w:pPr>
        <w:pStyle w:val="ListParagraph"/>
        <w:numPr>
          <w:ilvl w:val="0"/>
          <w:numId w:val="27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By die </w:t>
      </w:r>
      <w:proofErr w:type="spellStart"/>
      <w:r>
        <w:rPr>
          <w:rFonts w:asciiTheme="minorHAnsi" w:hAnsiTheme="minorHAnsi" w:cstheme="minorHAnsi"/>
          <w:sz w:val="24"/>
          <w:szCs w:val="24"/>
        </w:rPr>
        <w:t>aanteken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van </w:t>
      </w:r>
      <w:proofErr w:type="spellStart"/>
      <w:r>
        <w:rPr>
          <w:rFonts w:asciiTheme="minorHAnsi" w:hAnsiTheme="minorHAnsi" w:cstheme="minorHAnsi"/>
          <w:sz w:val="24"/>
          <w:szCs w:val="24"/>
        </w:rPr>
        <w:t>tye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en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plekke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sal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alle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atlete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die 1,5m-reëling </w:t>
      </w:r>
      <w:proofErr w:type="spellStart"/>
      <w:r>
        <w:rPr>
          <w:rFonts w:asciiTheme="minorHAnsi" w:hAnsiTheme="minorHAnsi" w:cstheme="minorHAnsi"/>
          <w:sz w:val="24"/>
          <w:szCs w:val="24"/>
        </w:rPr>
        <w:t>respekteer</w:t>
      </w:r>
      <w:proofErr w:type="spellEnd"/>
      <w:r>
        <w:rPr>
          <w:rFonts w:asciiTheme="minorHAnsi" w:hAnsiTheme="minorHAnsi" w:cstheme="minorHAnsi"/>
          <w:sz w:val="24"/>
          <w:szCs w:val="24"/>
        </w:rPr>
        <w:t>;</w:t>
      </w:r>
    </w:p>
    <w:p w:rsidR="00CD41A4" w:rsidRDefault="00CD41A4" w:rsidP="00147638">
      <w:pPr>
        <w:pStyle w:val="ListParagraph"/>
        <w:numPr>
          <w:ilvl w:val="0"/>
          <w:numId w:val="27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Na die </w:t>
      </w:r>
      <w:proofErr w:type="spellStart"/>
      <w:r>
        <w:rPr>
          <w:rFonts w:asciiTheme="minorHAnsi" w:hAnsiTheme="minorHAnsi" w:cstheme="minorHAnsi"/>
          <w:sz w:val="24"/>
          <w:szCs w:val="24"/>
        </w:rPr>
        <w:t>wedlope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moet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atlete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hulle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plekke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op die </w:t>
      </w:r>
      <w:proofErr w:type="spellStart"/>
      <w:r>
        <w:rPr>
          <w:rFonts w:asciiTheme="minorHAnsi" w:hAnsiTheme="minorHAnsi" w:cstheme="minorHAnsi"/>
          <w:sz w:val="24"/>
          <w:szCs w:val="24"/>
        </w:rPr>
        <w:t>pawiljoen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inneem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of </w:t>
      </w:r>
      <w:proofErr w:type="spellStart"/>
      <w:r>
        <w:rPr>
          <w:rFonts w:asciiTheme="minorHAnsi" w:hAnsiTheme="minorHAnsi" w:cstheme="minorHAnsi"/>
          <w:sz w:val="24"/>
          <w:szCs w:val="24"/>
        </w:rPr>
        <w:t>na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die </w:t>
      </w:r>
      <w:proofErr w:type="spellStart"/>
      <w:r>
        <w:rPr>
          <w:rFonts w:asciiTheme="minorHAnsi" w:hAnsiTheme="minorHAnsi" w:cstheme="minorHAnsi"/>
          <w:sz w:val="24"/>
          <w:szCs w:val="24"/>
        </w:rPr>
        <w:t>swembad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toe </w:t>
      </w:r>
      <w:proofErr w:type="spellStart"/>
      <w:r>
        <w:rPr>
          <w:rFonts w:asciiTheme="minorHAnsi" w:hAnsiTheme="minorHAnsi" w:cstheme="minorHAnsi"/>
          <w:sz w:val="24"/>
          <w:szCs w:val="24"/>
        </w:rPr>
        <w:t>beweeg</w:t>
      </w:r>
      <w:proofErr w:type="spellEnd"/>
      <w:r>
        <w:rPr>
          <w:rFonts w:asciiTheme="minorHAnsi" w:hAnsiTheme="minorHAnsi" w:cstheme="minorHAnsi"/>
          <w:sz w:val="24"/>
          <w:szCs w:val="24"/>
        </w:rPr>
        <w:t>;</w:t>
      </w:r>
    </w:p>
    <w:p w:rsidR="009F1578" w:rsidRDefault="009F1578" w:rsidP="00147638">
      <w:pPr>
        <w:pStyle w:val="ListParagraph"/>
        <w:numPr>
          <w:ilvl w:val="0"/>
          <w:numId w:val="27"/>
        </w:numPr>
        <w:rPr>
          <w:rFonts w:asciiTheme="minorHAnsi" w:hAnsiTheme="minorHAnsi" w:cstheme="minorHAnsi"/>
          <w:sz w:val="24"/>
          <w:szCs w:val="24"/>
        </w:rPr>
      </w:pPr>
      <w:bookmarkStart w:id="2" w:name="_Hlk65051250"/>
      <w:proofErr w:type="spellStart"/>
      <w:r>
        <w:rPr>
          <w:rFonts w:asciiTheme="minorHAnsi" w:hAnsiTheme="minorHAnsi" w:cstheme="minorHAnsi"/>
          <w:sz w:val="24"/>
          <w:szCs w:val="24"/>
        </w:rPr>
        <w:t>Geen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samedromming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by die </w:t>
      </w:r>
      <w:proofErr w:type="spellStart"/>
      <w:r>
        <w:rPr>
          <w:rFonts w:asciiTheme="minorHAnsi" w:hAnsiTheme="minorHAnsi" w:cstheme="minorHAnsi"/>
          <w:sz w:val="24"/>
          <w:szCs w:val="24"/>
        </w:rPr>
        <w:t>tydhouers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of </w:t>
      </w:r>
      <w:proofErr w:type="spellStart"/>
      <w:r>
        <w:rPr>
          <w:rFonts w:asciiTheme="minorHAnsi" w:hAnsiTheme="minorHAnsi" w:cstheme="minorHAnsi"/>
          <w:sz w:val="24"/>
          <w:szCs w:val="24"/>
        </w:rPr>
        <w:t>beamptes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nie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– </w:t>
      </w:r>
      <w:proofErr w:type="spellStart"/>
      <w:r>
        <w:rPr>
          <w:rFonts w:asciiTheme="minorHAnsi" w:hAnsiTheme="minorHAnsi" w:cstheme="minorHAnsi"/>
          <w:sz w:val="24"/>
          <w:szCs w:val="24"/>
        </w:rPr>
        <w:t>geen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individuele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tye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sal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verskaf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word </w:t>
      </w:r>
      <w:proofErr w:type="spellStart"/>
      <w:r>
        <w:rPr>
          <w:rFonts w:asciiTheme="minorHAnsi" w:hAnsiTheme="minorHAnsi" w:cstheme="minorHAnsi"/>
          <w:sz w:val="24"/>
          <w:szCs w:val="24"/>
        </w:rPr>
        <w:t>nie</w:t>
      </w:r>
      <w:proofErr w:type="spellEnd"/>
      <w:r>
        <w:rPr>
          <w:rFonts w:asciiTheme="minorHAnsi" w:hAnsiTheme="minorHAnsi" w:cstheme="minorHAnsi"/>
          <w:sz w:val="24"/>
          <w:szCs w:val="24"/>
        </w:rPr>
        <w:t>;</w:t>
      </w:r>
    </w:p>
    <w:bookmarkEnd w:id="2"/>
    <w:p w:rsidR="005672DE" w:rsidRDefault="000D0092" w:rsidP="00147638">
      <w:pPr>
        <w:pStyle w:val="ListParagraph"/>
        <w:numPr>
          <w:ilvl w:val="0"/>
          <w:numId w:val="27"/>
        </w:numPr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Apparaat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wat </w:t>
      </w:r>
      <w:proofErr w:type="spellStart"/>
      <w:r>
        <w:rPr>
          <w:rFonts w:asciiTheme="minorHAnsi" w:hAnsiTheme="minorHAnsi" w:cstheme="minorHAnsi"/>
          <w:sz w:val="24"/>
          <w:szCs w:val="24"/>
        </w:rPr>
        <w:t>deur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beamptes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gebruik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word </w:t>
      </w:r>
      <w:proofErr w:type="spellStart"/>
      <w:r>
        <w:rPr>
          <w:rFonts w:asciiTheme="minorHAnsi" w:hAnsiTheme="minorHAnsi" w:cstheme="minorHAnsi"/>
          <w:sz w:val="24"/>
          <w:szCs w:val="24"/>
        </w:rPr>
        <w:t>sal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gereeld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ontsmet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word;</w:t>
      </w:r>
    </w:p>
    <w:p w:rsidR="00E62D3E" w:rsidRDefault="00E62D3E" w:rsidP="00E62D3E">
      <w:pPr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SWEMBAD</w:t>
      </w:r>
    </w:p>
    <w:p w:rsidR="00E62D3E" w:rsidRDefault="00E62D3E" w:rsidP="00E62D3E">
      <w:pPr>
        <w:pStyle w:val="ListParagraph"/>
        <w:numPr>
          <w:ilvl w:val="0"/>
          <w:numId w:val="27"/>
        </w:numPr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Beamptes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sal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by die ingang </w:t>
      </w:r>
      <w:proofErr w:type="spellStart"/>
      <w:r>
        <w:rPr>
          <w:rFonts w:asciiTheme="minorHAnsi" w:hAnsiTheme="minorHAnsi" w:cstheme="minorHAnsi"/>
          <w:sz w:val="24"/>
          <w:szCs w:val="24"/>
        </w:rPr>
        <w:t>alle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persone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wat </w:t>
      </w:r>
      <w:proofErr w:type="spellStart"/>
      <w:r>
        <w:rPr>
          <w:rFonts w:asciiTheme="minorHAnsi" w:hAnsiTheme="minorHAnsi" w:cstheme="minorHAnsi"/>
          <w:sz w:val="24"/>
          <w:szCs w:val="24"/>
        </w:rPr>
        <w:t>toegelaat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mag word </w:t>
      </w:r>
      <w:proofErr w:type="spellStart"/>
      <w:r>
        <w:rPr>
          <w:rFonts w:asciiTheme="minorHAnsi" w:hAnsiTheme="minorHAnsi" w:cstheme="minorHAnsi"/>
          <w:sz w:val="24"/>
          <w:szCs w:val="24"/>
        </w:rPr>
        <w:t>weer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kontroleer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>
        <w:rPr>
          <w:rFonts w:asciiTheme="minorHAnsi" w:hAnsiTheme="minorHAnsi" w:cstheme="minorHAnsi"/>
          <w:sz w:val="24"/>
          <w:szCs w:val="24"/>
        </w:rPr>
        <w:t>hande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saniteer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>
        <w:rPr>
          <w:rFonts w:asciiTheme="minorHAnsi" w:hAnsiTheme="minorHAnsi" w:cstheme="minorHAnsi"/>
          <w:sz w:val="24"/>
          <w:szCs w:val="24"/>
        </w:rPr>
        <w:t>toets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en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aanteken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alvorens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hulle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mag </w:t>
      </w:r>
      <w:proofErr w:type="spellStart"/>
      <w:r>
        <w:rPr>
          <w:rFonts w:asciiTheme="minorHAnsi" w:hAnsiTheme="minorHAnsi" w:cstheme="minorHAnsi"/>
          <w:sz w:val="24"/>
          <w:szCs w:val="24"/>
        </w:rPr>
        <w:t>ingaan</w:t>
      </w:r>
      <w:proofErr w:type="spellEnd"/>
      <w:r>
        <w:rPr>
          <w:rFonts w:asciiTheme="minorHAnsi" w:hAnsiTheme="minorHAnsi" w:cstheme="minorHAnsi"/>
          <w:sz w:val="24"/>
          <w:szCs w:val="24"/>
        </w:rPr>
        <w:t>; [</w:t>
      </w:r>
      <w:proofErr w:type="spellStart"/>
      <w:r>
        <w:rPr>
          <w:rFonts w:asciiTheme="minorHAnsi" w:hAnsiTheme="minorHAnsi" w:cstheme="minorHAnsi"/>
          <w:sz w:val="24"/>
          <w:szCs w:val="24"/>
        </w:rPr>
        <w:t>hoef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nie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weer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alle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vra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te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beantwoord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nie</w:t>
      </w:r>
      <w:proofErr w:type="spellEnd"/>
      <w:r>
        <w:rPr>
          <w:rFonts w:asciiTheme="minorHAnsi" w:hAnsiTheme="minorHAnsi" w:cstheme="minorHAnsi"/>
          <w:sz w:val="24"/>
          <w:szCs w:val="24"/>
        </w:rPr>
        <w:t>]</w:t>
      </w:r>
    </w:p>
    <w:p w:rsidR="00E62D3E" w:rsidRDefault="00E62D3E" w:rsidP="00E62D3E">
      <w:pPr>
        <w:pStyle w:val="ListParagraph"/>
        <w:numPr>
          <w:ilvl w:val="0"/>
          <w:numId w:val="27"/>
        </w:numPr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Enige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persoon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wat </w:t>
      </w:r>
      <w:proofErr w:type="spellStart"/>
      <w:r>
        <w:rPr>
          <w:rFonts w:asciiTheme="minorHAnsi" w:hAnsiTheme="minorHAnsi" w:cstheme="minorHAnsi"/>
          <w:sz w:val="24"/>
          <w:szCs w:val="24"/>
        </w:rPr>
        <w:t>nie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binne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die </w:t>
      </w:r>
      <w:proofErr w:type="spellStart"/>
      <w:r>
        <w:rPr>
          <w:rFonts w:asciiTheme="minorHAnsi" w:hAnsiTheme="minorHAnsi" w:cstheme="minorHAnsi"/>
          <w:sz w:val="24"/>
          <w:szCs w:val="24"/>
        </w:rPr>
        <w:t>bepaalde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temperatuur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-meting </w:t>
      </w:r>
      <w:proofErr w:type="spellStart"/>
      <w:r>
        <w:rPr>
          <w:rFonts w:asciiTheme="minorHAnsi" w:hAnsiTheme="minorHAnsi" w:cstheme="minorHAnsi"/>
          <w:sz w:val="24"/>
          <w:szCs w:val="24"/>
        </w:rPr>
        <w:t>val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nie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>
        <w:rPr>
          <w:rFonts w:asciiTheme="minorHAnsi" w:hAnsiTheme="minorHAnsi" w:cstheme="minorHAnsi"/>
          <w:sz w:val="24"/>
          <w:szCs w:val="24"/>
        </w:rPr>
        <w:t>sal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toegelaat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word </w:t>
      </w:r>
      <w:proofErr w:type="spellStart"/>
      <w:r>
        <w:rPr>
          <w:rFonts w:asciiTheme="minorHAnsi" w:hAnsiTheme="minorHAnsi" w:cstheme="minorHAnsi"/>
          <w:sz w:val="24"/>
          <w:szCs w:val="24"/>
        </w:rPr>
        <w:t>nie</w:t>
      </w:r>
      <w:proofErr w:type="spellEnd"/>
      <w:r>
        <w:rPr>
          <w:rFonts w:asciiTheme="minorHAnsi" w:hAnsiTheme="minorHAnsi" w:cstheme="minorHAnsi"/>
          <w:sz w:val="24"/>
          <w:szCs w:val="24"/>
        </w:rPr>
        <w:t>;</w:t>
      </w:r>
    </w:p>
    <w:p w:rsidR="00E62D3E" w:rsidRDefault="00E62D3E" w:rsidP="00E62D3E">
      <w:pPr>
        <w:pStyle w:val="ListParagraph"/>
        <w:numPr>
          <w:ilvl w:val="0"/>
          <w:numId w:val="27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By die </w:t>
      </w:r>
      <w:proofErr w:type="spellStart"/>
      <w:r>
        <w:rPr>
          <w:rFonts w:asciiTheme="minorHAnsi" w:hAnsiTheme="minorHAnsi" w:cstheme="minorHAnsi"/>
          <w:sz w:val="24"/>
          <w:szCs w:val="24"/>
        </w:rPr>
        <w:t>aanteken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van </w:t>
      </w:r>
      <w:proofErr w:type="spellStart"/>
      <w:r>
        <w:rPr>
          <w:rFonts w:asciiTheme="minorHAnsi" w:hAnsiTheme="minorHAnsi" w:cstheme="minorHAnsi"/>
          <w:sz w:val="24"/>
          <w:szCs w:val="24"/>
        </w:rPr>
        <w:t>tye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en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plekke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sal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alle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atlete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die 1,5m-reëling </w:t>
      </w:r>
      <w:proofErr w:type="spellStart"/>
      <w:r>
        <w:rPr>
          <w:rFonts w:asciiTheme="minorHAnsi" w:hAnsiTheme="minorHAnsi" w:cstheme="minorHAnsi"/>
          <w:sz w:val="24"/>
          <w:szCs w:val="24"/>
        </w:rPr>
        <w:t>respekteer</w:t>
      </w:r>
      <w:proofErr w:type="spellEnd"/>
      <w:r>
        <w:rPr>
          <w:rFonts w:asciiTheme="minorHAnsi" w:hAnsiTheme="minorHAnsi" w:cstheme="minorHAnsi"/>
          <w:sz w:val="24"/>
          <w:szCs w:val="24"/>
        </w:rPr>
        <w:t>;</w:t>
      </w:r>
    </w:p>
    <w:p w:rsidR="00E62D3E" w:rsidRDefault="00E62D3E" w:rsidP="00E62D3E">
      <w:pPr>
        <w:pStyle w:val="ListParagraph"/>
        <w:numPr>
          <w:ilvl w:val="0"/>
          <w:numId w:val="27"/>
        </w:numPr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Sodra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swemmers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klaar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geswem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het mag </w:t>
      </w:r>
      <w:proofErr w:type="spellStart"/>
      <w:r>
        <w:rPr>
          <w:rFonts w:asciiTheme="minorHAnsi" w:hAnsiTheme="minorHAnsi" w:cstheme="minorHAnsi"/>
          <w:sz w:val="24"/>
          <w:szCs w:val="24"/>
        </w:rPr>
        <w:t>hulle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die venue </w:t>
      </w:r>
      <w:proofErr w:type="spellStart"/>
      <w:r>
        <w:rPr>
          <w:rFonts w:asciiTheme="minorHAnsi" w:hAnsiTheme="minorHAnsi" w:cstheme="minorHAnsi"/>
          <w:sz w:val="24"/>
          <w:szCs w:val="24"/>
        </w:rPr>
        <w:t>verlaat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tensy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ander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reëlings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gemaak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word;</w:t>
      </w:r>
    </w:p>
    <w:p w:rsidR="00CF1798" w:rsidRDefault="00CF1798" w:rsidP="00CF1798">
      <w:pPr>
        <w:pStyle w:val="ListParagraph"/>
        <w:numPr>
          <w:ilvl w:val="0"/>
          <w:numId w:val="27"/>
        </w:numPr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Apparaat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wat </w:t>
      </w:r>
      <w:proofErr w:type="spellStart"/>
      <w:r>
        <w:rPr>
          <w:rFonts w:asciiTheme="minorHAnsi" w:hAnsiTheme="minorHAnsi" w:cstheme="minorHAnsi"/>
          <w:sz w:val="24"/>
          <w:szCs w:val="24"/>
        </w:rPr>
        <w:t>deur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beamptes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gebruik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word </w:t>
      </w:r>
      <w:proofErr w:type="spellStart"/>
      <w:r>
        <w:rPr>
          <w:rFonts w:asciiTheme="minorHAnsi" w:hAnsiTheme="minorHAnsi" w:cstheme="minorHAnsi"/>
          <w:sz w:val="24"/>
          <w:szCs w:val="24"/>
        </w:rPr>
        <w:t>sal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gereeld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ontsmet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word;</w:t>
      </w:r>
    </w:p>
    <w:p w:rsidR="001E5D63" w:rsidRDefault="001E5D63" w:rsidP="00CF1798">
      <w:pPr>
        <w:pStyle w:val="ListParagraph"/>
        <w:numPr>
          <w:ilvl w:val="0"/>
          <w:numId w:val="27"/>
        </w:numPr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Swemmers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sal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vooraf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hulle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swemlane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bekend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gemaak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word.  </w:t>
      </w:r>
      <w:proofErr w:type="spellStart"/>
      <w:r>
        <w:rPr>
          <w:rFonts w:asciiTheme="minorHAnsi" w:hAnsiTheme="minorHAnsi" w:cstheme="minorHAnsi"/>
          <w:sz w:val="24"/>
          <w:szCs w:val="24"/>
        </w:rPr>
        <w:t>Hulle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moet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asseblief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ten </w:t>
      </w:r>
      <w:proofErr w:type="spellStart"/>
      <w:r>
        <w:rPr>
          <w:rFonts w:asciiTheme="minorHAnsi" w:hAnsiTheme="minorHAnsi" w:cstheme="minorHAnsi"/>
          <w:sz w:val="24"/>
          <w:szCs w:val="24"/>
        </w:rPr>
        <w:t>alle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tye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daardie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swemlane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gebruik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– </w:t>
      </w:r>
      <w:proofErr w:type="spellStart"/>
      <w:r>
        <w:rPr>
          <w:rFonts w:asciiTheme="minorHAnsi" w:hAnsiTheme="minorHAnsi" w:cstheme="minorHAnsi"/>
          <w:sz w:val="24"/>
          <w:szCs w:val="24"/>
        </w:rPr>
        <w:t>ook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vir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opwarming</w:t>
      </w:r>
      <w:proofErr w:type="spellEnd"/>
      <w:r w:rsidR="007032F0">
        <w:rPr>
          <w:rFonts w:asciiTheme="minorHAnsi" w:hAnsiTheme="minorHAnsi" w:cstheme="minorHAnsi"/>
          <w:sz w:val="24"/>
          <w:szCs w:val="24"/>
        </w:rPr>
        <w:t>!</w:t>
      </w:r>
    </w:p>
    <w:p w:rsidR="009F1578" w:rsidRDefault="009F1578" w:rsidP="009F1578">
      <w:pPr>
        <w:pStyle w:val="ListParagraph"/>
        <w:numPr>
          <w:ilvl w:val="0"/>
          <w:numId w:val="27"/>
        </w:numPr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Geen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samedromming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by die </w:t>
      </w:r>
      <w:proofErr w:type="spellStart"/>
      <w:r>
        <w:rPr>
          <w:rFonts w:asciiTheme="minorHAnsi" w:hAnsiTheme="minorHAnsi" w:cstheme="minorHAnsi"/>
          <w:sz w:val="24"/>
          <w:szCs w:val="24"/>
        </w:rPr>
        <w:t>tydhouers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of </w:t>
      </w:r>
      <w:proofErr w:type="spellStart"/>
      <w:r>
        <w:rPr>
          <w:rFonts w:asciiTheme="minorHAnsi" w:hAnsiTheme="minorHAnsi" w:cstheme="minorHAnsi"/>
          <w:sz w:val="24"/>
          <w:szCs w:val="24"/>
        </w:rPr>
        <w:t>beamptes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nie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– </w:t>
      </w:r>
      <w:proofErr w:type="spellStart"/>
      <w:r>
        <w:rPr>
          <w:rFonts w:asciiTheme="minorHAnsi" w:hAnsiTheme="minorHAnsi" w:cstheme="minorHAnsi"/>
          <w:sz w:val="24"/>
          <w:szCs w:val="24"/>
        </w:rPr>
        <w:t>geen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individuele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tye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sal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  <w:szCs w:val="24"/>
        </w:rPr>
        <w:t>verskaf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word </w:t>
      </w:r>
      <w:proofErr w:type="spellStart"/>
      <w:r>
        <w:rPr>
          <w:rFonts w:asciiTheme="minorHAnsi" w:hAnsiTheme="minorHAnsi" w:cstheme="minorHAnsi"/>
          <w:sz w:val="24"/>
          <w:szCs w:val="24"/>
        </w:rPr>
        <w:t>nie</w:t>
      </w:r>
      <w:proofErr w:type="spellEnd"/>
      <w:r>
        <w:rPr>
          <w:rFonts w:asciiTheme="minorHAnsi" w:hAnsiTheme="minorHAnsi" w:cstheme="minorHAnsi"/>
          <w:sz w:val="24"/>
          <w:szCs w:val="24"/>
        </w:rPr>
        <w:t>;</w:t>
      </w:r>
    </w:p>
    <w:p w:rsidR="00E62D3E" w:rsidRPr="00E62D3E" w:rsidRDefault="00E62D3E" w:rsidP="00E62D3E">
      <w:pPr>
        <w:rPr>
          <w:rFonts w:asciiTheme="minorHAnsi" w:hAnsiTheme="minorHAnsi" w:cstheme="minorHAnsi"/>
          <w:b/>
          <w:sz w:val="24"/>
          <w:szCs w:val="24"/>
        </w:rPr>
      </w:pPr>
    </w:p>
    <w:p w:rsidR="00987299" w:rsidRDefault="00987299" w:rsidP="00AC46D9"/>
    <w:p w:rsidR="00987299" w:rsidRDefault="00987299" w:rsidP="00AC46D9"/>
    <w:p w:rsidR="00AB4061" w:rsidRDefault="00AB4061" w:rsidP="00AC46D9"/>
    <w:sectPr w:rsidR="00AB4061" w:rsidSect="00021E6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4" w:right="851" w:bottom="567" w:left="851" w:header="28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4379E" w:rsidRDefault="0054379E" w:rsidP="0054379E">
      <w:r>
        <w:separator/>
      </w:r>
    </w:p>
  </w:endnote>
  <w:endnote w:type="continuationSeparator" w:id="0">
    <w:p w:rsidR="0054379E" w:rsidRDefault="0054379E" w:rsidP="005437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32F2" w:rsidRDefault="001132F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259D" w:rsidRPr="00B1259D" w:rsidRDefault="00B7234D">
    <w:pPr>
      <w:pStyle w:val="Footer"/>
      <w:rPr>
        <w:b/>
        <w:i/>
      </w:rPr>
    </w:pPr>
    <w:r>
      <w:rPr>
        <w:noProof/>
        <w:lang w:val="en-ZA" w:eastAsia="en-ZA"/>
      </w:rPr>
      <w:drawing>
        <wp:inline distT="0" distB="0" distL="0" distR="0" wp14:anchorId="3FE77353" wp14:editId="2D4017A9">
          <wp:extent cx="558800" cy="558800"/>
          <wp:effectExtent l="0" t="0" r="0" b="0"/>
          <wp:docPr id="7" name="Picture 7" descr="Wimpy Log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Wimpy Log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800" cy="55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C36ED" w:rsidRPr="004D201E">
      <w:rPr>
        <w:rFonts w:ascii="Arial" w:hAnsi="Arial" w:cs="Arial"/>
        <w:b/>
        <w:noProof/>
        <w:lang w:val="en-ZA" w:eastAsia="en-ZA"/>
      </w:rPr>
      <w:drawing>
        <wp:anchor distT="0" distB="0" distL="114300" distR="114300" simplePos="0" relativeHeight="251659264" behindDoc="0" locked="0" layoutInCell="1" allowOverlap="1" wp14:anchorId="0ED88670" wp14:editId="23AA3A93">
          <wp:simplePos x="0" y="0"/>
          <wp:positionH relativeFrom="column">
            <wp:posOffset>6196965</wp:posOffset>
          </wp:positionH>
          <wp:positionV relativeFrom="paragraph">
            <wp:posOffset>31471</wp:posOffset>
          </wp:positionV>
          <wp:extent cx="471601" cy="450850"/>
          <wp:effectExtent l="0" t="0" r="5080" b="6350"/>
          <wp:wrapNone/>
          <wp:docPr id="9" name="Picture 9" descr="C:\Users\Almari\Pictures\SA Biathl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lmari\Pictures\SA Biathlon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1601" cy="450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i/>
      </w:rPr>
      <w:t xml:space="preserve">  </w:t>
    </w:r>
    <w:r w:rsidR="00A75366">
      <w:rPr>
        <w:b/>
        <w:i/>
      </w:rPr>
      <w:t xml:space="preserve">   </w:t>
    </w:r>
    <w:r w:rsidR="00901071">
      <w:rPr>
        <w:b/>
        <w:i/>
      </w:rPr>
      <w:t xml:space="preserve"> </w:t>
    </w:r>
    <w:r w:rsidR="00B317FA">
      <w:rPr>
        <w:noProof/>
        <w:lang w:val="en-ZA" w:eastAsia="en-ZA"/>
      </w:rPr>
      <w:drawing>
        <wp:inline distT="0" distB="0" distL="0" distR="0" wp14:anchorId="5495E29B" wp14:editId="15233FE9">
          <wp:extent cx="781050" cy="440028"/>
          <wp:effectExtent l="0" t="0" r="0" b="0"/>
          <wp:docPr id="3" name="Picture 3" descr="Image result for oudtshoorn municipalit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age result for oudtshoorn municipality 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272" cy="4407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i/>
      </w:rPr>
      <w:t xml:space="preserve"> </w:t>
    </w:r>
    <w:r w:rsidR="004643E0">
      <w:rPr>
        <w:b/>
        <w:i/>
      </w:rPr>
      <w:t xml:space="preserve">  </w:t>
    </w:r>
    <w:r w:rsidR="00836F5F">
      <w:rPr>
        <w:b/>
        <w:i/>
      </w:rPr>
      <w:t xml:space="preserve"> </w:t>
    </w:r>
    <w:r w:rsidR="00B1259D">
      <w:rPr>
        <w:noProof/>
        <w:lang w:val="en-ZA" w:eastAsia="en-ZA"/>
      </w:rPr>
      <w:drawing>
        <wp:inline distT="0" distB="0" distL="0" distR="0" wp14:anchorId="04577AD5" wp14:editId="2B0FDECC">
          <wp:extent cx="1043940" cy="428469"/>
          <wp:effectExtent l="0" t="0" r="3810" b="0"/>
          <wp:docPr id="1" name="Picture 1" descr="C:\Users\Dave\Documents\LOGOS ALGEMEEN\WC DCAS 20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ave\Documents\LOGOS ALGEMEEN\WC DCAS 2011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5622" cy="4291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i/>
      </w:rPr>
      <w:t xml:space="preserve"> </w:t>
    </w:r>
    <w:r w:rsidR="00836F5F">
      <w:rPr>
        <w:b/>
        <w:i/>
      </w:rPr>
      <w:t xml:space="preserve">  </w:t>
    </w:r>
    <w:r w:rsidR="00B1259D">
      <w:t xml:space="preserve"> </w:t>
    </w:r>
    <w:r w:rsidR="00B1259D">
      <w:rPr>
        <w:b/>
        <w:i/>
      </w:rPr>
      <w:t xml:space="preserve"> </w:t>
    </w:r>
    <w:r w:rsidR="00B317FA">
      <w:rPr>
        <w:noProof/>
        <w:lang w:val="en-ZA" w:eastAsia="en-ZA"/>
      </w:rPr>
      <w:drawing>
        <wp:inline distT="0" distB="0" distL="0" distR="0" wp14:anchorId="1AE31267" wp14:editId="1445A82D">
          <wp:extent cx="1111250" cy="407798"/>
          <wp:effectExtent l="0" t="0" r="0" b="0"/>
          <wp:docPr id="4" name="Picture 4" descr="Description: C:\Users\User\AppData\Local\Microsoft\Windows\Temporary Internet Files\Content.Outlook\XNDV6BD0\HIGHGATE LOGO NEW 2018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C:\Users\User\AppData\Local\Microsoft\Windows\Temporary Internet Files\Content.Outlook\XNDV6BD0\HIGHGATE LOGO NEW 2018 (2)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1250" cy="4077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75366">
      <w:rPr>
        <w:b/>
        <w:i/>
      </w:rPr>
      <w:t xml:space="preserve"> </w:t>
    </w:r>
    <w:r>
      <w:rPr>
        <w:b/>
        <w:i/>
      </w:rPr>
      <w:t xml:space="preserve"> </w:t>
    </w:r>
    <w:r w:rsidR="00A75366">
      <w:rPr>
        <w:b/>
        <w:i/>
      </w:rPr>
      <w:t xml:space="preserve"> </w:t>
    </w:r>
    <w:r w:rsidR="001C36ED">
      <w:rPr>
        <w:b/>
        <w:i/>
      </w:rPr>
      <w:t xml:space="preserve">   </w:t>
    </w:r>
    <w:r w:rsidR="00A75366" w:rsidRPr="00A75366">
      <w:rPr>
        <w:b/>
        <w:i/>
      </w:rPr>
      <w:object w:dxaOrig="2838" w:dyaOrig="34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24.85pt;height:30pt">
          <v:imagedata r:id="rId6" o:title=""/>
        </v:shape>
        <o:OLEObject Type="Embed" ProgID="AcroExch.Document.DC" ShapeID="_x0000_i1026" DrawAspect="Content" ObjectID="_1677492079" r:id="rId7"/>
      </w:object>
    </w:r>
    <w:r w:rsidR="00A75366">
      <w:rPr>
        <w:b/>
        <w:i/>
      </w:rPr>
      <w:t xml:space="preserve"> </w:t>
    </w:r>
    <w:r w:rsidR="00836F5F">
      <w:rPr>
        <w:b/>
        <w:i/>
      </w:rPr>
      <w:t xml:space="preserve">   </w:t>
    </w:r>
    <w:r>
      <w:rPr>
        <w:b/>
        <w:i/>
      </w:rPr>
      <w:t xml:space="preserve"> </w:t>
    </w:r>
    <w:r w:rsidR="00236361">
      <w:rPr>
        <w:b/>
        <w:i/>
        <w:noProof/>
        <w:lang w:val="en-ZA" w:eastAsia="en-ZA"/>
      </w:rPr>
      <w:drawing>
        <wp:inline distT="0" distB="0" distL="0" distR="0" wp14:anchorId="4F518703" wp14:editId="05B54E91">
          <wp:extent cx="781050" cy="393981"/>
          <wp:effectExtent l="0" t="0" r="0" b="635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644" cy="39629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836F5F">
      <w:rPr>
        <w:b/>
        <w:i/>
      </w:rPr>
      <w:t xml:space="preserve">  </w:t>
    </w:r>
    <w:r w:rsidR="00A75366">
      <w:rPr>
        <w:b/>
        <w:i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32F2" w:rsidRDefault="001132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4379E" w:rsidRDefault="0054379E" w:rsidP="0054379E">
      <w:r>
        <w:separator/>
      </w:r>
    </w:p>
  </w:footnote>
  <w:footnote w:type="continuationSeparator" w:id="0">
    <w:p w:rsidR="0054379E" w:rsidRDefault="0054379E" w:rsidP="005437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32F2" w:rsidRDefault="001132F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379E" w:rsidRDefault="006A667E">
    <w:pPr>
      <w:pStyle w:val="Header"/>
      <w:rPr>
        <w:b/>
        <w:noProof/>
        <w:sz w:val="16"/>
        <w:szCs w:val="16"/>
        <w:lang w:eastAsia="en-ZA"/>
      </w:rPr>
    </w:pPr>
    <w:r>
      <w:rPr>
        <w:noProof/>
      </w:rPr>
      <w:drawing>
        <wp:inline distT="0" distB="0" distL="0" distR="0" wp14:anchorId="79E3371A" wp14:editId="5E048663">
          <wp:extent cx="683677" cy="489857"/>
          <wp:effectExtent l="0" t="0" r="2540" b="5715"/>
          <wp:docPr id="11" name="Picture 11" descr="Stop Coronavirus Covid-19 Design - Download Free Vectors, Clipart Graphics  &amp; Vector A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Stop Coronavirus Covid-19 Design - Download Free Vectors, Clipart Graphics  &amp; Vector Ar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510" cy="5262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01071">
      <w:t xml:space="preserve">                           </w:t>
    </w:r>
    <w:r w:rsidR="00B317FA">
      <w:t xml:space="preserve">  </w:t>
    </w:r>
    <w:r w:rsidR="009965BB">
      <w:rPr>
        <w:b/>
        <w:i/>
        <w:sz w:val="32"/>
        <w:szCs w:val="32"/>
      </w:rPr>
      <w:t>EDEN</w:t>
    </w:r>
    <w:r w:rsidR="007C1EB8">
      <w:rPr>
        <w:b/>
        <w:i/>
        <w:sz w:val="32"/>
        <w:szCs w:val="32"/>
      </w:rPr>
      <w:t xml:space="preserve"> TWEEKAMP•BIATHLON</w:t>
    </w:r>
    <w:r w:rsidR="0054379E">
      <w:t xml:space="preserve">  </w:t>
    </w:r>
    <w:r w:rsidR="00AC2E39">
      <w:t xml:space="preserve"> </w:t>
    </w:r>
    <w:r>
      <w:t xml:space="preserve">         </w:t>
    </w:r>
    <w:r w:rsidR="0054379E">
      <w:t xml:space="preserve">      </w:t>
    </w:r>
    <w:r w:rsidR="009965BB">
      <w:rPr>
        <w:noProof/>
        <w:lang w:val="en-ZA" w:eastAsia="en-ZA"/>
      </w:rPr>
      <w:drawing>
        <wp:inline distT="0" distB="0" distL="0" distR="0" wp14:anchorId="77C7D41D" wp14:editId="48214882">
          <wp:extent cx="639519" cy="611470"/>
          <wp:effectExtent l="0" t="0" r="8255" b="0"/>
          <wp:docPr id="8" name="Picture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1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702" cy="611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4379E" w:rsidRPr="007C1EB8">
      <w:rPr>
        <w:b/>
        <w:noProof/>
        <w:sz w:val="16"/>
        <w:szCs w:val="16"/>
        <w:lang w:eastAsia="en-ZA"/>
      </w:rPr>
      <w:t xml:space="preserve">P.O.Box 1131, OUDTSTHOORN, 6620 </w:t>
    </w:r>
    <w:r w:rsidR="00901071">
      <w:rPr>
        <w:b/>
        <w:noProof/>
        <w:sz w:val="16"/>
        <w:szCs w:val="16"/>
        <w:lang w:eastAsia="en-ZA"/>
      </w:rPr>
      <w:t xml:space="preserve">      </w:t>
    </w:r>
    <w:r w:rsidR="0054379E" w:rsidRPr="007C1EB8">
      <w:rPr>
        <w:b/>
        <w:noProof/>
        <w:sz w:val="16"/>
        <w:szCs w:val="16"/>
        <w:lang w:eastAsia="en-ZA"/>
      </w:rPr>
      <w:t xml:space="preserve">082-7734901 </w:t>
    </w:r>
    <w:r w:rsidR="00901071">
      <w:rPr>
        <w:b/>
        <w:noProof/>
        <w:sz w:val="16"/>
        <w:szCs w:val="16"/>
        <w:lang w:eastAsia="en-ZA"/>
      </w:rPr>
      <w:t xml:space="preserve">         </w:t>
    </w:r>
    <w:hyperlink r:id="rId3" w:history="1">
      <w:r w:rsidR="0054379E" w:rsidRPr="007C1EB8">
        <w:rPr>
          <w:rStyle w:val="Hyperlink"/>
          <w:b/>
          <w:noProof/>
          <w:sz w:val="16"/>
          <w:szCs w:val="16"/>
          <w:lang w:eastAsia="en-ZA"/>
        </w:rPr>
        <w:t>davesus@telkomsa.net</w:t>
      </w:r>
    </w:hyperlink>
    <w:r w:rsidR="0054379E" w:rsidRPr="007C1EB8">
      <w:rPr>
        <w:b/>
        <w:noProof/>
        <w:sz w:val="16"/>
        <w:szCs w:val="16"/>
        <w:lang w:eastAsia="en-ZA"/>
      </w:rPr>
      <w:t xml:space="preserve">   </w:t>
    </w:r>
    <w:r w:rsidR="007C1EB8">
      <w:rPr>
        <w:b/>
        <w:noProof/>
        <w:sz w:val="16"/>
        <w:szCs w:val="16"/>
        <w:lang w:eastAsia="en-ZA"/>
      </w:rPr>
      <w:t xml:space="preserve">    </w:t>
    </w:r>
    <w:r w:rsidR="0054379E" w:rsidRPr="007C1EB8">
      <w:rPr>
        <w:b/>
        <w:noProof/>
        <w:sz w:val="16"/>
        <w:szCs w:val="16"/>
        <w:lang w:eastAsia="en-ZA"/>
      </w:rPr>
      <w:t xml:space="preserve"> </w:t>
    </w:r>
    <w:r w:rsidR="00AC2E39" w:rsidRPr="007C1EB8">
      <w:rPr>
        <w:b/>
        <w:noProof/>
        <w:sz w:val="16"/>
        <w:szCs w:val="16"/>
        <w:lang w:eastAsia="en-ZA"/>
      </w:rPr>
      <w:t xml:space="preserve">  </w:t>
    </w:r>
    <w:r w:rsidR="00901071">
      <w:rPr>
        <w:b/>
        <w:noProof/>
        <w:sz w:val="16"/>
        <w:szCs w:val="16"/>
        <w:lang w:eastAsia="en-ZA"/>
      </w:rPr>
      <w:t xml:space="preserve">     </w:t>
    </w:r>
    <w:r w:rsidR="00AC2E39" w:rsidRPr="007C1EB8">
      <w:rPr>
        <w:b/>
        <w:noProof/>
        <w:sz w:val="16"/>
        <w:szCs w:val="16"/>
        <w:lang w:eastAsia="en-ZA"/>
      </w:rPr>
      <w:t xml:space="preserve"> </w:t>
    </w:r>
    <w:hyperlink r:id="rId4" w:history="1">
      <w:r w:rsidR="00B7234D" w:rsidRPr="00D93151">
        <w:rPr>
          <w:rStyle w:val="Hyperlink"/>
          <w:b/>
          <w:noProof/>
          <w:sz w:val="16"/>
          <w:szCs w:val="16"/>
          <w:lang w:eastAsia="en-ZA"/>
        </w:rPr>
        <w:t>www.edenbiathlon.co.za</w:t>
      </w:r>
    </w:hyperlink>
    <w:r w:rsidR="0054379E" w:rsidRPr="007C1EB8">
      <w:rPr>
        <w:b/>
        <w:noProof/>
        <w:sz w:val="16"/>
        <w:szCs w:val="16"/>
        <w:lang w:eastAsia="en-ZA"/>
      </w:rPr>
      <w:t xml:space="preserve"> </w:t>
    </w:r>
  </w:p>
  <w:p w:rsidR="00DA5953" w:rsidRPr="00DA5953" w:rsidRDefault="00DA5953" w:rsidP="00DA5953">
    <w:pPr>
      <w:pStyle w:val="Header"/>
      <w:jc w:val="center"/>
      <w:rPr>
        <w:i/>
        <w:noProof/>
        <w:color w:val="FF0000"/>
        <w:lang w:eastAsia="en-ZA"/>
      </w:rPr>
    </w:pPr>
    <w:r>
      <w:rPr>
        <w:b/>
        <w:i/>
        <w:noProof/>
        <w:color w:val="FF0000"/>
        <w:sz w:val="16"/>
        <w:szCs w:val="16"/>
        <w:lang w:eastAsia="en-ZA"/>
      </w:rPr>
      <w:t xml:space="preserve">                                                                                             “Eden Sport Federation of the Year 2019”   </w:t>
    </w:r>
  </w:p>
  <w:p w:rsidR="00DB613E" w:rsidRDefault="002F0690">
    <w:pPr>
      <w:pStyle w:val="Header"/>
      <w:rPr>
        <w:b/>
        <w:noProof/>
        <w:lang w:eastAsia="en-ZA"/>
      </w:rPr>
    </w:pPr>
    <w:r>
      <w:rPr>
        <w:b/>
        <w:noProof/>
        <w:lang w:eastAsia="en-ZA"/>
      </w:rPr>
      <w:pict>
        <v:rect id="_x0000_i1025" style="width:0;height:1.5pt" o:hralign="center" o:hrstd="t" o:hr="t" fillcolor="#a0a0a0" stroked="f"/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32F2" w:rsidRDefault="001132F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A2525E"/>
    <w:multiLevelType w:val="hybridMultilevel"/>
    <w:tmpl w:val="0FBAB4E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5A22CE"/>
    <w:multiLevelType w:val="hybridMultilevel"/>
    <w:tmpl w:val="CB447E2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716DD5"/>
    <w:multiLevelType w:val="hybridMultilevel"/>
    <w:tmpl w:val="A6104FF8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C37738"/>
    <w:multiLevelType w:val="hybridMultilevel"/>
    <w:tmpl w:val="E80E189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3C3AB4"/>
    <w:multiLevelType w:val="hybridMultilevel"/>
    <w:tmpl w:val="82A6815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42470E"/>
    <w:multiLevelType w:val="hybridMultilevel"/>
    <w:tmpl w:val="3D8C862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6164B2"/>
    <w:multiLevelType w:val="hybridMultilevel"/>
    <w:tmpl w:val="8604CB7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5064C2"/>
    <w:multiLevelType w:val="hybridMultilevel"/>
    <w:tmpl w:val="6778CA9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1949AF"/>
    <w:multiLevelType w:val="hybridMultilevel"/>
    <w:tmpl w:val="2E70F552"/>
    <w:lvl w:ilvl="0" w:tplc="1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355E03DD"/>
    <w:multiLevelType w:val="hybridMultilevel"/>
    <w:tmpl w:val="507E880E"/>
    <w:lvl w:ilvl="0" w:tplc="1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36AC111E"/>
    <w:multiLevelType w:val="hybridMultilevel"/>
    <w:tmpl w:val="42205AC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CA0BB2"/>
    <w:multiLevelType w:val="hybridMultilevel"/>
    <w:tmpl w:val="CD223DD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2069E8"/>
    <w:multiLevelType w:val="hybridMultilevel"/>
    <w:tmpl w:val="7100898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2A443C"/>
    <w:multiLevelType w:val="hybridMultilevel"/>
    <w:tmpl w:val="0B5873C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E36AD0"/>
    <w:multiLevelType w:val="hybridMultilevel"/>
    <w:tmpl w:val="F9DE701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9810F8"/>
    <w:multiLevelType w:val="hybridMultilevel"/>
    <w:tmpl w:val="7368DDB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F93000"/>
    <w:multiLevelType w:val="hybridMultilevel"/>
    <w:tmpl w:val="4EF463A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ACE7549"/>
    <w:multiLevelType w:val="hybridMultilevel"/>
    <w:tmpl w:val="AE78E86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1A7EAA"/>
    <w:multiLevelType w:val="hybridMultilevel"/>
    <w:tmpl w:val="0D5CDD4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057D81"/>
    <w:multiLevelType w:val="hybridMultilevel"/>
    <w:tmpl w:val="361A037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063176"/>
    <w:multiLevelType w:val="hybridMultilevel"/>
    <w:tmpl w:val="8E689604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9B345B0"/>
    <w:multiLevelType w:val="hybridMultilevel"/>
    <w:tmpl w:val="691E338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DA750A"/>
    <w:multiLevelType w:val="hybridMultilevel"/>
    <w:tmpl w:val="B744637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305302"/>
    <w:multiLevelType w:val="hybridMultilevel"/>
    <w:tmpl w:val="C538767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2B52D2"/>
    <w:multiLevelType w:val="hybridMultilevel"/>
    <w:tmpl w:val="68E2409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2E2414"/>
    <w:multiLevelType w:val="hybridMultilevel"/>
    <w:tmpl w:val="11E045D4"/>
    <w:lvl w:ilvl="0" w:tplc="1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EB0519"/>
    <w:multiLevelType w:val="hybridMultilevel"/>
    <w:tmpl w:val="9210EBC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1"/>
  </w:num>
  <w:num w:numId="3">
    <w:abstractNumId w:val="15"/>
  </w:num>
  <w:num w:numId="4">
    <w:abstractNumId w:val="1"/>
  </w:num>
  <w:num w:numId="5">
    <w:abstractNumId w:val="22"/>
  </w:num>
  <w:num w:numId="6">
    <w:abstractNumId w:val="24"/>
  </w:num>
  <w:num w:numId="7">
    <w:abstractNumId w:val="4"/>
  </w:num>
  <w:num w:numId="8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0"/>
  </w:num>
  <w:num w:numId="10">
    <w:abstractNumId w:val="14"/>
  </w:num>
  <w:num w:numId="11">
    <w:abstractNumId w:val="25"/>
  </w:num>
  <w:num w:numId="12">
    <w:abstractNumId w:val="2"/>
  </w:num>
  <w:num w:numId="13">
    <w:abstractNumId w:val="5"/>
  </w:num>
  <w:num w:numId="14">
    <w:abstractNumId w:val="17"/>
  </w:num>
  <w:num w:numId="15">
    <w:abstractNumId w:val="13"/>
  </w:num>
  <w:num w:numId="16">
    <w:abstractNumId w:val="19"/>
  </w:num>
  <w:num w:numId="17">
    <w:abstractNumId w:val="26"/>
  </w:num>
  <w:num w:numId="18">
    <w:abstractNumId w:val="7"/>
  </w:num>
  <w:num w:numId="19">
    <w:abstractNumId w:val="12"/>
  </w:num>
  <w:num w:numId="20">
    <w:abstractNumId w:val="8"/>
  </w:num>
  <w:num w:numId="21">
    <w:abstractNumId w:val="10"/>
  </w:num>
  <w:num w:numId="22">
    <w:abstractNumId w:val="0"/>
  </w:num>
  <w:num w:numId="23">
    <w:abstractNumId w:val="9"/>
  </w:num>
  <w:num w:numId="24">
    <w:abstractNumId w:val="23"/>
  </w:num>
  <w:num w:numId="25">
    <w:abstractNumId w:val="16"/>
  </w:num>
  <w:num w:numId="26">
    <w:abstractNumId w:val="3"/>
  </w:num>
  <w:num w:numId="27">
    <w:abstractNumId w:val="6"/>
  </w:num>
  <w:num w:numId="2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9216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79E"/>
    <w:rsid w:val="00015119"/>
    <w:rsid w:val="00015F63"/>
    <w:rsid w:val="00021E66"/>
    <w:rsid w:val="000418BB"/>
    <w:rsid w:val="000431DC"/>
    <w:rsid w:val="000707CB"/>
    <w:rsid w:val="00083C14"/>
    <w:rsid w:val="000D0092"/>
    <w:rsid w:val="000E64C8"/>
    <w:rsid w:val="001066FC"/>
    <w:rsid w:val="001132F2"/>
    <w:rsid w:val="001178A9"/>
    <w:rsid w:val="00122BE0"/>
    <w:rsid w:val="00124D3D"/>
    <w:rsid w:val="001322DB"/>
    <w:rsid w:val="00132CE1"/>
    <w:rsid w:val="00147638"/>
    <w:rsid w:val="00177E36"/>
    <w:rsid w:val="00185CC5"/>
    <w:rsid w:val="001A19F6"/>
    <w:rsid w:val="001A4C9A"/>
    <w:rsid w:val="001C36ED"/>
    <w:rsid w:val="001D04FF"/>
    <w:rsid w:val="001D3CF2"/>
    <w:rsid w:val="001D6DFE"/>
    <w:rsid w:val="001E5D63"/>
    <w:rsid w:val="00213C63"/>
    <w:rsid w:val="00220DEF"/>
    <w:rsid w:val="00236361"/>
    <w:rsid w:val="002622CA"/>
    <w:rsid w:val="00273A4A"/>
    <w:rsid w:val="00283025"/>
    <w:rsid w:val="00284FC2"/>
    <w:rsid w:val="0028607F"/>
    <w:rsid w:val="002973CD"/>
    <w:rsid w:val="002C5B60"/>
    <w:rsid w:val="002D696A"/>
    <w:rsid w:val="002F0690"/>
    <w:rsid w:val="002F1606"/>
    <w:rsid w:val="002F329B"/>
    <w:rsid w:val="002F588A"/>
    <w:rsid w:val="003000A3"/>
    <w:rsid w:val="00307F3C"/>
    <w:rsid w:val="003203BB"/>
    <w:rsid w:val="00321C25"/>
    <w:rsid w:val="00364F08"/>
    <w:rsid w:val="003820A3"/>
    <w:rsid w:val="003853B1"/>
    <w:rsid w:val="00385522"/>
    <w:rsid w:val="00394B02"/>
    <w:rsid w:val="003A57D3"/>
    <w:rsid w:val="003C7495"/>
    <w:rsid w:val="003D6A60"/>
    <w:rsid w:val="004110F0"/>
    <w:rsid w:val="00436362"/>
    <w:rsid w:val="00442611"/>
    <w:rsid w:val="00457287"/>
    <w:rsid w:val="00457601"/>
    <w:rsid w:val="00462FEA"/>
    <w:rsid w:val="0046367E"/>
    <w:rsid w:val="004643E0"/>
    <w:rsid w:val="00465199"/>
    <w:rsid w:val="004976A6"/>
    <w:rsid w:val="004F3A33"/>
    <w:rsid w:val="00521820"/>
    <w:rsid w:val="00523156"/>
    <w:rsid w:val="0054379E"/>
    <w:rsid w:val="00561A15"/>
    <w:rsid w:val="005672DE"/>
    <w:rsid w:val="00581D18"/>
    <w:rsid w:val="00594AE3"/>
    <w:rsid w:val="00595DF1"/>
    <w:rsid w:val="005F2271"/>
    <w:rsid w:val="00603112"/>
    <w:rsid w:val="00612452"/>
    <w:rsid w:val="00654D2B"/>
    <w:rsid w:val="00656050"/>
    <w:rsid w:val="0069597B"/>
    <w:rsid w:val="006A667E"/>
    <w:rsid w:val="006D3667"/>
    <w:rsid w:val="007032F0"/>
    <w:rsid w:val="00704E49"/>
    <w:rsid w:val="007142F7"/>
    <w:rsid w:val="00790C51"/>
    <w:rsid w:val="007B1AA8"/>
    <w:rsid w:val="007B3C94"/>
    <w:rsid w:val="007C1EB8"/>
    <w:rsid w:val="007D2D54"/>
    <w:rsid w:val="007D45CE"/>
    <w:rsid w:val="007D6AA2"/>
    <w:rsid w:val="007F2340"/>
    <w:rsid w:val="00807C4C"/>
    <w:rsid w:val="00832C71"/>
    <w:rsid w:val="00834359"/>
    <w:rsid w:val="00836F5F"/>
    <w:rsid w:val="00840EE1"/>
    <w:rsid w:val="00850A56"/>
    <w:rsid w:val="0087221F"/>
    <w:rsid w:val="008B0BBB"/>
    <w:rsid w:val="008F79B1"/>
    <w:rsid w:val="00901071"/>
    <w:rsid w:val="00923371"/>
    <w:rsid w:val="00952C3E"/>
    <w:rsid w:val="00965093"/>
    <w:rsid w:val="00973F88"/>
    <w:rsid w:val="00975651"/>
    <w:rsid w:val="00984843"/>
    <w:rsid w:val="00987299"/>
    <w:rsid w:val="00994EB1"/>
    <w:rsid w:val="009965BB"/>
    <w:rsid w:val="009B6634"/>
    <w:rsid w:val="009E3B2E"/>
    <w:rsid w:val="009F006F"/>
    <w:rsid w:val="009F1578"/>
    <w:rsid w:val="009F31CD"/>
    <w:rsid w:val="00A44CB4"/>
    <w:rsid w:val="00A46FF6"/>
    <w:rsid w:val="00A64AF1"/>
    <w:rsid w:val="00A67870"/>
    <w:rsid w:val="00A75366"/>
    <w:rsid w:val="00A836E7"/>
    <w:rsid w:val="00A8377D"/>
    <w:rsid w:val="00A855EA"/>
    <w:rsid w:val="00A90502"/>
    <w:rsid w:val="00AB4061"/>
    <w:rsid w:val="00AC1209"/>
    <w:rsid w:val="00AC2E39"/>
    <w:rsid w:val="00AC46D9"/>
    <w:rsid w:val="00AF46A3"/>
    <w:rsid w:val="00B0159C"/>
    <w:rsid w:val="00B1259D"/>
    <w:rsid w:val="00B2646C"/>
    <w:rsid w:val="00B317FA"/>
    <w:rsid w:val="00B369D4"/>
    <w:rsid w:val="00B52A20"/>
    <w:rsid w:val="00B7234D"/>
    <w:rsid w:val="00B83C1A"/>
    <w:rsid w:val="00BF72F3"/>
    <w:rsid w:val="00C215EB"/>
    <w:rsid w:val="00C33320"/>
    <w:rsid w:val="00C40471"/>
    <w:rsid w:val="00C407CC"/>
    <w:rsid w:val="00C71ABC"/>
    <w:rsid w:val="00C75FD7"/>
    <w:rsid w:val="00CA5D80"/>
    <w:rsid w:val="00CB32EC"/>
    <w:rsid w:val="00CD41A4"/>
    <w:rsid w:val="00CF1798"/>
    <w:rsid w:val="00CF19E5"/>
    <w:rsid w:val="00D06A8F"/>
    <w:rsid w:val="00D1297A"/>
    <w:rsid w:val="00D21379"/>
    <w:rsid w:val="00D440E1"/>
    <w:rsid w:val="00D8548F"/>
    <w:rsid w:val="00DA5953"/>
    <w:rsid w:val="00DB613E"/>
    <w:rsid w:val="00DC3587"/>
    <w:rsid w:val="00DF6E6D"/>
    <w:rsid w:val="00E1177E"/>
    <w:rsid w:val="00E53096"/>
    <w:rsid w:val="00E57603"/>
    <w:rsid w:val="00E62D3E"/>
    <w:rsid w:val="00E63306"/>
    <w:rsid w:val="00EB5B42"/>
    <w:rsid w:val="00EE12F6"/>
    <w:rsid w:val="00F05028"/>
    <w:rsid w:val="00F10E7D"/>
    <w:rsid w:val="00F16750"/>
    <w:rsid w:val="00F47F9E"/>
    <w:rsid w:val="00F56C91"/>
    <w:rsid w:val="00F875B5"/>
    <w:rsid w:val="00FB5E55"/>
    <w:rsid w:val="00FD7EB7"/>
    <w:rsid w:val="00FE1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3"/>
    <o:shapelayout v:ext="edit">
      <o:idmap v:ext="edit" data="1"/>
    </o:shapelayout>
  </w:shapeDefaults>
  <w:decimalSymbol w:val="."/>
  <w:listSeparator w:val=","/>
  <w15:docId w15:val="{471C3EE3-48D7-48C0-B985-F12FD7507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47F9E"/>
    <w:pPr>
      <w:spacing w:after="0" w:line="240" w:lineRule="auto"/>
    </w:pPr>
    <w:rPr>
      <w:rFonts w:ascii="Comic Sans MS" w:eastAsia="Times New Roman" w:hAnsi="Comic Sans MS" w:cs="Times New Roman"/>
      <w:sz w:val="20"/>
      <w:szCs w:val="20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3D6A6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973F88"/>
    <w:pPr>
      <w:keepNext/>
      <w:jc w:val="center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73F8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379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379E"/>
  </w:style>
  <w:style w:type="paragraph" w:styleId="Footer">
    <w:name w:val="footer"/>
    <w:basedOn w:val="Normal"/>
    <w:link w:val="FooterChar"/>
    <w:uiPriority w:val="99"/>
    <w:unhideWhenUsed/>
    <w:rsid w:val="0054379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379E"/>
  </w:style>
  <w:style w:type="paragraph" w:styleId="BalloonText">
    <w:name w:val="Balloon Text"/>
    <w:basedOn w:val="Normal"/>
    <w:link w:val="BalloonTextChar"/>
    <w:uiPriority w:val="99"/>
    <w:semiHidden/>
    <w:unhideWhenUsed/>
    <w:rsid w:val="005437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379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54379E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rsid w:val="00973F88"/>
    <w:rPr>
      <w:rFonts w:ascii="Comic Sans MS" w:eastAsia="Times New Roman" w:hAnsi="Comic Sans MS" w:cs="Times New Roman"/>
      <w:b/>
      <w:bCs/>
      <w:sz w:val="24"/>
      <w:szCs w:val="24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73F8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FE1811"/>
    <w:pPr>
      <w:ind w:left="720"/>
      <w:contextualSpacing/>
    </w:pPr>
  </w:style>
  <w:style w:type="table" w:styleId="TableGrid">
    <w:name w:val="Table Grid"/>
    <w:basedOn w:val="TableNormal"/>
    <w:uiPriority w:val="59"/>
    <w:rsid w:val="003853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3D6A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EE12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641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5.gif"/><Relationship Id="rId7" Type="http://schemas.openxmlformats.org/officeDocument/2006/relationships/oleObject" Target="embeddings/oleObject1.bin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media/image8.emf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davesus@telkomsa.net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4" Type="http://schemas.openxmlformats.org/officeDocument/2006/relationships/hyperlink" Target="http://www.edenbiathlon.co.z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405</Words>
  <Characters>2313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Dave</dc:creator>
  <cp:lastModifiedBy>User</cp:lastModifiedBy>
  <cp:revision>2</cp:revision>
  <cp:lastPrinted>2021-02-25T05:40:00Z</cp:lastPrinted>
  <dcterms:created xsi:type="dcterms:W3CDTF">2021-03-17T11:15:00Z</dcterms:created>
  <dcterms:modified xsi:type="dcterms:W3CDTF">2021-03-17T11:15:00Z</dcterms:modified>
</cp:coreProperties>
</file>