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C9C" w:rsidRPr="00153FCB" w:rsidRDefault="002C3C9C" w:rsidP="002C3C9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201</w:t>
      </w:r>
      <w:r>
        <w:rPr>
          <w:rFonts w:asciiTheme="minorHAnsi" w:hAnsiTheme="minorHAnsi" w:cstheme="minorHAnsi"/>
          <w:b/>
          <w:sz w:val="22"/>
          <w:szCs w:val="22"/>
        </w:rPr>
        <w:t>9.09.06</w:t>
      </w:r>
    </w:p>
    <w:p w:rsidR="002C3C9C" w:rsidRPr="0038114D" w:rsidRDefault="002C3C9C" w:rsidP="002C3C9C">
      <w:pPr>
        <w:rPr>
          <w:rFonts w:asciiTheme="minorHAnsi" w:hAnsiTheme="minorHAnsi" w:cstheme="minorHAnsi"/>
          <w:b/>
          <w:sz w:val="8"/>
          <w:szCs w:val="8"/>
        </w:rPr>
      </w:pP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Kennis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word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hiermee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gegee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van die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Algemene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Jaarvergadering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van Eden Tweekamp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wat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gehou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sal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376A3">
        <w:rPr>
          <w:rFonts w:asciiTheme="minorHAnsi" w:hAnsiTheme="minorHAnsi" w:cstheme="minorHAnsi"/>
          <w:sz w:val="22"/>
          <w:szCs w:val="22"/>
        </w:rPr>
        <w:t xml:space="preserve">word op </w:t>
      </w:r>
      <w:proofErr w:type="spellStart"/>
      <w:r w:rsidR="00D376A3">
        <w:rPr>
          <w:rFonts w:asciiTheme="minorHAnsi" w:hAnsiTheme="minorHAnsi" w:cstheme="minorHAnsi"/>
          <w:sz w:val="22"/>
          <w:szCs w:val="22"/>
        </w:rPr>
        <w:t>Woensdag</w:t>
      </w:r>
      <w:proofErr w:type="spellEnd"/>
      <w:r w:rsidR="00D376A3">
        <w:rPr>
          <w:rFonts w:asciiTheme="minorHAnsi" w:hAnsiTheme="minorHAnsi" w:cstheme="minorHAnsi"/>
          <w:sz w:val="22"/>
          <w:szCs w:val="22"/>
        </w:rPr>
        <w:t xml:space="preserve"> 2 </w:t>
      </w:r>
      <w:proofErr w:type="spellStart"/>
      <w:r w:rsidR="00D376A3">
        <w:rPr>
          <w:rFonts w:asciiTheme="minorHAnsi" w:hAnsiTheme="minorHAnsi" w:cstheme="minorHAnsi"/>
          <w:sz w:val="22"/>
          <w:szCs w:val="22"/>
        </w:rPr>
        <w:t>Oktober</w:t>
      </w:r>
      <w:proofErr w:type="spellEnd"/>
      <w:r w:rsidR="00D376A3">
        <w:rPr>
          <w:rFonts w:asciiTheme="minorHAnsi" w:hAnsiTheme="minorHAnsi" w:cstheme="minorHAnsi"/>
          <w:sz w:val="22"/>
          <w:szCs w:val="22"/>
        </w:rPr>
        <w:t xml:space="preserve"> 2019 </w:t>
      </w:r>
      <w:proofErr w:type="spellStart"/>
      <w:r w:rsidR="00D376A3">
        <w:rPr>
          <w:rFonts w:asciiTheme="minorHAnsi" w:hAnsiTheme="minorHAnsi" w:cstheme="minorHAnsi"/>
          <w:sz w:val="22"/>
          <w:szCs w:val="22"/>
        </w:rPr>
        <w:t>om</w:t>
      </w:r>
      <w:proofErr w:type="spellEnd"/>
      <w:r w:rsidR="00D376A3">
        <w:rPr>
          <w:rFonts w:asciiTheme="minorHAnsi" w:hAnsiTheme="minorHAnsi" w:cstheme="minorHAnsi"/>
          <w:sz w:val="22"/>
          <w:szCs w:val="22"/>
        </w:rPr>
        <w:t xml:space="preserve"> 17:3</w:t>
      </w:r>
      <w:r w:rsidRPr="00153FCB">
        <w:rPr>
          <w:rFonts w:asciiTheme="minorHAnsi" w:hAnsiTheme="minorHAnsi" w:cstheme="minorHAnsi"/>
          <w:sz w:val="22"/>
          <w:szCs w:val="22"/>
        </w:rPr>
        <w:t xml:space="preserve">0 by die EDSA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Raadsaal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, De Jager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Sportkompleks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, 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Voortrekkerweg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>, Oudtshoorn.</w:t>
      </w:r>
    </w:p>
    <w:p w:rsidR="002C3C9C" w:rsidRPr="00153FCB" w:rsidRDefault="002C3C9C" w:rsidP="002C3C9C">
      <w:pPr>
        <w:rPr>
          <w:rFonts w:asciiTheme="minorHAnsi" w:hAnsiTheme="minorHAnsi" w:cstheme="minorHAnsi"/>
          <w:b/>
          <w:sz w:val="22"/>
          <w:szCs w:val="22"/>
        </w:rPr>
      </w:pPr>
      <w:r w:rsidRPr="00153FCB">
        <w:rPr>
          <w:rFonts w:asciiTheme="minorHAnsi" w:hAnsiTheme="minorHAnsi" w:cstheme="minorHAnsi"/>
          <w:b/>
          <w:sz w:val="22"/>
          <w:szCs w:val="22"/>
        </w:rPr>
        <w:t>SAKELYS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</w:t>
      </w:r>
      <w:r w:rsidRPr="00153FCB">
        <w:rPr>
          <w:rFonts w:asciiTheme="minorHAnsi" w:hAnsiTheme="minorHAnsi" w:cstheme="minorHAnsi"/>
          <w:sz w:val="22"/>
          <w:szCs w:val="22"/>
        </w:rPr>
        <w:tab/>
        <w:t xml:space="preserve">Opening en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verwelkoming</w:t>
      </w:r>
      <w:proofErr w:type="spellEnd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2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Presensie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3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Finalisering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sakelys</w:t>
      </w:r>
      <w:proofErr w:type="spellEnd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4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Goedkeuring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vorige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notule</w:t>
      </w:r>
      <w:proofErr w:type="spellEnd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5</w:t>
      </w:r>
      <w:r w:rsidRPr="00153FCB">
        <w:rPr>
          <w:rFonts w:asciiTheme="minorHAnsi" w:hAnsiTheme="minorHAnsi" w:cstheme="minorHAnsi"/>
          <w:sz w:val="22"/>
          <w:szCs w:val="22"/>
        </w:rPr>
        <w:tab/>
        <w:t xml:space="preserve">Sake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uit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notule</w:t>
      </w:r>
      <w:proofErr w:type="spellEnd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6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Voorsittersverslag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– Stephnie McKay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7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Finansiële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verslag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– Yvonne McKay/Dave van der Walt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8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Affil</w:t>
      </w:r>
      <w:r w:rsidR="00F11842">
        <w:rPr>
          <w:rFonts w:asciiTheme="minorHAnsi" w:hAnsiTheme="minorHAnsi" w:cstheme="minorHAnsi"/>
          <w:sz w:val="22"/>
          <w:szCs w:val="22"/>
        </w:rPr>
        <w:t>iasie</w:t>
      </w:r>
      <w:proofErr w:type="spellEnd"/>
      <w:r w:rsidR="00F11842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proofErr w:type="gramStart"/>
      <w:r w:rsidR="00F11842">
        <w:rPr>
          <w:rFonts w:asciiTheme="minorHAnsi" w:hAnsiTheme="minorHAnsi" w:cstheme="minorHAnsi"/>
          <w:sz w:val="22"/>
          <w:szCs w:val="22"/>
        </w:rPr>
        <w:t>lisensiering</w:t>
      </w:r>
      <w:proofErr w:type="spellEnd"/>
      <w:r w:rsidR="00F11842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F11842">
        <w:rPr>
          <w:rFonts w:asciiTheme="minorHAnsi" w:hAnsiTheme="minorHAnsi" w:cstheme="minorHAnsi"/>
          <w:sz w:val="22"/>
          <w:szCs w:val="22"/>
        </w:rPr>
        <w:t xml:space="preserve"> 2019/20</w:t>
      </w:r>
    </w:p>
    <w:p w:rsidR="002C3C9C" w:rsidRPr="00153FCB" w:rsidRDefault="002C3C9C" w:rsidP="002C3C9C">
      <w:pPr>
        <w:rPr>
          <w:rFonts w:asciiTheme="minorHAnsi" w:hAnsiTheme="minorHAnsi" w:cstheme="minorHAnsi"/>
          <w:b/>
          <w:sz w:val="22"/>
          <w:szCs w:val="22"/>
        </w:rPr>
      </w:pPr>
      <w:r w:rsidRPr="00153FCB">
        <w:rPr>
          <w:rFonts w:asciiTheme="minorHAnsi" w:hAnsiTheme="minorHAnsi" w:cstheme="minorHAnsi"/>
          <w:b/>
          <w:sz w:val="22"/>
          <w:szCs w:val="22"/>
        </w:rPr>
        <w:t xml:space="preserve">[NB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Skole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>/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Klubs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MOET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voor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of by die AJV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hulle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affiliasie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betaal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proofErr w:type="gramStart"/>
      <w:r w:rsidRPr="00153FCB">
        <w:rPr>
          <w:rFonts w:asciiTheme="minorHAnsi" w:hAnsiTheme="minorHAnsi" w:cstheme="minorHAnsi"/>
          <w:b/>
          <w:sz w:val="22"/>
          <w:szCs w:val="22"/>
        </w:rPr>
        <w:t>anders</w:t>
      </w:r>
      <w:proofErr w:type="spellEnd"/>
      <w:proofErr w:type="gram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sal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atlete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nie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toegelaat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word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om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deel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te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neem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b/>
          <w:sz w:val="22"/>
          <w:szCs w:val="22"/>
        </w:rPr>
        <w:t>nie</w:t>
      </w:r>
      <w:proofErr w:type="spellEnd"/>
      <w:r w:rsidRPr="00153FCB">
        <w:rPr>
          <w:rFonts w:asciiTheme="minorHAnsi" w:hAnsiTheme="minorHAnsi" w:cstheme="minorHAnsi"/>
          <w:b/>
          <w:sz w:val="22"/>
          <w:szCs w:val="22"/>
        </w:rPr>
        <w:t>.]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9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proofErr w:type="gramStart"/>
      <w:r w:rsidRPr="00153FCB">
        <w:rPr>
          <w:rFonts w:asciiTheme="minorHAnsi" w:hAnsiTheme="minorHAnsi" w:cstheme="minorHAnsi"/>
          <w:sz w:val="22"/>
          <w:szCs w:val="22"/>
        </w:rPr>
        <w:t>Spanbestuurders</w:t>
      </w:r>
      <w:r w:rsidR="00F11842">
        <w:rPr>
          <w:rFonts w:asciiTheme="minorHAnsi" w:hAnsiTheme="minorHAnsi" w:cstheme="minorHAnsi"/>
          <w:sz w:val="22"/>
          <w:szCs w:val="22"/>
        </w:rPr>
        <w:t>verslag</w:t>
      </w:r>
      <w:proofErr w:type="spellEnd"/>
      <w:r w:rsidR="00F11842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F11842">
        <w:rPr>
          <w:rFonts w:asciiTheme="minorHAnsi" w:hAnsiTheme="minorHAnsi" w:cstheme="minorHAnsi"/>
          <w:sz w:val="22"/>
          <w:szCs w:val="22"/>
        </w:rPr>
        <w:t xml:space="preserve"> SA </w:t>
      </w:r>
      <w:proofErr w:type="spellStart"/>
      <w:r w:rsidR="00F11842">
        <w:rPr>
          <w:rFonts w:asciiTheme="minorHAnsi" w:hAnsiTheme="minorHAnsi" w:cstheme="minorHAnsi"/>
          <w:sz w:val="22"/>
          <w:szCs w:val="22"/>
        </w:rPr>
        <w:t>Kampioenskappe</w:t>
      </w:r>
      <w:proofErr w:type="spellEnd"/>
      <w:r w:rsidR="00F11842">
        <w:rPr>
          <w:rFonts w:asciiTheme="minorHAnsi" w:hAnsiTheme="minorHAnsi" w:cstheme="minorHAnsi"/>
          <w:sz w:val="22"/>
          <w:szCs w:val="22"/>
        </w:rPr>
        <w:t xml:space="preserve"> 2019</w:t>
      </w:r>
      <w:r w:rsidRPr="00153FCB">
        <w:rPr>
          <w:rFonts w:asciiTheme="minorHAnsi" w:hAnsiTheme="minorHAnsi" w:cstheme="minorHAnsi"/>
          <w:sz w:val="22"/>
          <w:szCs w:val="22"/>
        </w:rPr>
        <w:t xml:space="preserve"> -  Abigail McKay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10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Korrespondensie</w:t>
      </w:r>
      <w:proofErr w:type="spellEnd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11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Ontwikkeling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Gestremde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atlete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12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Skolekompetisie</w:t>
      </w:r>
      <w:proofErr w:type="spellEnd"/>
      <w:r w:rsidR="00F11842">
        <w:rPr>
          <w:rFonts w:asciiTheme="minorHAnsi" w:hAnsiTheme="minorHAnsi" w:cstheme="minorHAnsi"/>
          <w:sz w:val="22"/>
          <w:szCs w:val="22"/>
        </w:rPr>
        <w:t xml:space="preserve"> – </w:t>
      </w:r>
      <w:proofErr w:type="spellStart"/>
      <w:r w:rsidR="00F11842">
        <w:rPr>
          <w:rFonts w:asciiTheme="minorHAnsi" w:hAnsiTheme="minorHAnsi" w:cstheme="minorHAnsi"/>
          <w:sz w:val="22"/>
          <w:szCs w:val="22"/>
        </w:rPr>
        <w:t>nuwe</w:t>
      </w:r>
      <w:proofErr w:type="spellEnd"/>
      <w:r w:rsidR="00F118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11842">
        <w:rPr>
          <w:rFonts w:asciiTheme="minorHAnsi" w:hAnsiTheme="minorHAnsi" w:cstheme="minorHAnsi"/>
          <w:sz w:val="22"/>
          <w:szCs w:val="22"/>
        </w:rPr>
        <w:t>formaat</w:t>
      </w:r>
      <w:proofErr w:type="spellEnd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13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gramStart"/>
      <w:r w:rsidRPr="00153FCB">
        <w:rPr>
          <w:rFonts w:asciiTheme="minorHAnsi" w:hAnsiTheme="minorHAnsi" w:cstheme="minorHAnsi"/>
          <w:sz w:val="22"/>
          <w:szCs w:val="22"/>
        </w:rPr>
        <w:t xml:space="preserve">Website  </w:t>
      </w:r>
      <w:r w:rsidR="00F11842">
        <w:rPr>
          <w:rFonts w:asciiTheme="minorHAnsi" w:hAnsiTheme="minorHAnsi" w:cstheme="minorHAnsi"/>
          <w:sz w:val="22"/>
          <w:szCs w:val="22"/>
        </w:rPr>
        <w:t>-</w:t>
      </w:r>
      <w:proofErr w:type="gramEnd"/>
      <w:r w:rsidR="00F118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11842">
        <w:rPr>
          <w:rFonts w:asciiTheme="minorHAnsi" w:hAnsiTheme="minorHAnsi" w:cstheme="minorHAnsi"/>
          <w:sz w:val="22"/>
          <w:szCs w:val="22"/>
        </w:rPr>
        <w:t>nuwe</w:t>
      </w:r>
      <w:proofErr w:type="spellEnd"/>
      <w:r w:rsidR="00F1184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11842">
        <w:rPr>
          <w:rFonts w:asciiTheme="minorHAnsi" w:hAnsiTheme="minorHAnsi" w:cstheme="minorHAnsi"/>
          <w:sz w:val="22"/>
          <w:szCs w:val="22"/>
        </w:rPr>
        <w:t>formaat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ab/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14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b/>
          <w:sz w:val="22"/>
          <w:szCs w:val="22"/>
        </w:rPr>
        <w:t>BYEENKOMSTE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14.1</w:t>
      </w:r>
      <w:r w:rsidRPr="00153FCB">
        <w:rPr>
          <w:rFonts w:asciiTheme="minorHAnsi" w:hAnsiTheme="minorHAnsi" w:cstheme="minorHAnsi"/>
          <w:sz w:val="22"/>
          <w:szCs w:val="22"/>
        </w:rPr>
        <w:tab/>
        <w:t xml:space="preserve">SVS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Interprovinsiaal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sz w:val="22"/>
          <w:szCs w:val="22"/>
        </w:rPr>
        <w:tab/>
        <w:t>Bloemfontein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8A187A">
        <w:rPr>
          <w:rFonts w:asciiTheme="minorHAnsi" w:hAnsiTheme="minorHAnsi" w:cstheme="minorHAnsi"/>
          <w:sz w:val="22"/>
          <w:szCs w:val="22"/>
        </w:rPr>
        <w:t>28 Septemb</w:t>
      </w:r>
      <w:r w:rsidR="00671BD4">
        <w:rPr>
          <w:rFonts w:asciiTheme="minorHAnsi" w:hAnsiTheme="minorHAnsi" w:cstheme="minorHAnsi"/>
          <w:sz w:val="22"/>
          <w:szCs w:val="22"/>
        </w:rPr>
        <w:t>er 2019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14</w:t>
      </w:r>
      <w:r w:rsidR="00671BD4">
        <w:rPr>
          <w:rFonts w:asciiTheme="minorHAnsi" w:hAnsiTheme="minorHAnsi" w:cstheme="minorHAnsi"/>
          <w:sz w:val="22"/>
          <w:szCs w:val="22"/>
        </w:rPr>
        <w:t>.2</w:t>
      </w:r>
      <w:r w:rsidRPr="00153FCB">
        <w:rPr>
          <w:rFonts w:asciiTheme="minorHAnsi" w:hAnsiTheme="minorHAnsi" w:cstheme="minorHAnsi"/>
          <w:sz w:val="22"/>
          <w:szCs w:val="22"/>
        </w:rPr>
        <w:tab/>
        <w:t xml:space="preserve">OP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Interprovinsiaal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sz w:val="22"/>
          <w:szCs w:val="22"/>
        </w:rPr>
        <w:tab/>
        <w:t>Port Elizabeth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="00603683">
        <w:rPr>
          <w:rFonts w:asciiTheme="minorHAnsi" w:hAnsiTheme="minorHAnsi" w:cstheme="minorHAnsi"/>
          <w:sz w:val="22"/>
          <w:szCs w:val="22"/>
        </w:rPr>
        <w:t xml:space="preserve"> </w:t>
      </w:r>
      <w:r w:rsidR="00671BD4">
        <w:rPr>
          <w:rFonts w:asciiTheme="minorHAnsi" w:hAnsiTheme="minorHAnsi" w:cstheme="minorHAnsi"/>
          <w:sz w:val="22"/>
          <w:szCs w:val="22"/>
        </w:rPr>
        <w:t>19</w:t>
      </w:r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Oktober</w:t>
      </w:r>
      <w:proofErr w:type="spellEnd"/>
      <w:r w:rsidR="00671BD4">
        <w:rPr>
          <w:rFonts w:asciiTheme="minorHAnsi" w:hAnsiTheme="minorHAnsi" w:cstheme="minorHAnsi"/>
          <w:sz w:val="22"/>
          <w:szCs w:val="22"/>
        </w:rPr>
        <w:t xml:space="preserve"> 2019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14</w:t>
      </w:r>
      <w:r w:rsidR="00671BD4">
        <w:rPr>
          <w:rFonts w:asciiTheme="minorHAnsi" w:hAnsiTheme="minorHAnsi" w:cstheme="minorHAnsi"/>
          <w:sz w:val="22"/>
          <w:szCs w:val="22"/>
        </w:rPr>
        <w:t>.3</w:t>
      </w:r>
      <w:r w:rsidRPr="00153FCB">
        <w:rPr>
          <w:rFonts w:asciiTheme="minorHAnsi" w:hAnsiTheme="minorHAnsi" w:cstheme="minorHAnsi"/>
          <w:sz w:val="22"/>
          <w:szCs w:val="22"/>
        </w:rPr>
        <w:tab/>
        <w:t xml:space="preserve">HIGHGATE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Interprovinsiaal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sz w:val="22"/>
          <w:szCs w:val="22"/>
        </w:rPr>
        <w:tab/>
        <w:t>Oudtshoorn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sz w:val="22"/>
          <w:szCs w:val="22"/>
        </w:rPr>
        <w:tab/>
        <w:t xml:space="preserve">  </w:t>
      </w:r>
      <w:r w:rsidR="00671BD4">
        <w:rPr>
          <w:rFonts w:asciiTheme="minorHAnsi" w:hAnsiTheme="minorHAnsi" w:cstheme="minorHAnsi"/>
          <w:sz w:val="22"/>
          <w:szCs w:val="22"/>
        </w:rPr>
        <w:t xml:space="preserve">1 </w:t>
      </w:r>
      <w:proofErr w:type="spellStart"/>
      <w:r w:rsidR="00671BD4">
        <w:rPr>
          <w:rFonts w:asciiTheme="minorHAnsi" w:hAnsiTheme="minorHAnsi" w:cstheme="minorHAnsi"/>
          <w:sz w:val="22"/>
          <w:szCs w:val="22"/>
        </w:rPr>
        <w:t>Februarie</w:t>
      </w:r>
      <w:proofErr w:type="spellEnd"/>
      <w:r w:rsidR="00671BD4">
        <w:rPr>
          <w:rFonts w:asciiTheme="minorHAnsi" w:hAnsiTheme="minorHAnsi" w:cstheme="minorHAnsi"/>
          <w:sz w:val="22"/>
          <w:szCs w:val="22"/>
        </w:rPr>
        <w:t xml:space="preserve"> 2020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14.</w:t>
      </w:r>
      <w:r w:rsidR="00671BD4">
        <w:rPr>
          <w:rFonts w:asciiTheme="minorHAnsi" w:hAnsiTheme="minorHAnsi" w:cstheme="minorHAnsi"/>
          <w:sz w:val="22"/>
          <w:szCs w:val="22"/>
        </w:rPr>
        <w:t>4</w:t>
      </w:r>
      <w:r w:rsidRPr="00153FCB">
        <w:rPr>
          <w:rFonts w:asciiTheme="minorHAnsi" w:hAnsiTheme="minorHAnsi" w:cstheme="minorHAnsi"/>
          <w:sz w:val="22"/>
          <w:szCs w:val="22"/>
        </w:rPr>
        <w:tab/>
        <w:t xml:space="preserve">SA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Kampioenskappe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20</w:t>
      </w:r>
      <w:r w:rsidR="00603683">
        <w:rPr>
          <w:rFonts w:asciiTheme="minorHAnsi" w:hAnsiTheme="minorHAnsi" w:cstheme="minorHAnsi"/>
          <w:sz w:val="22"/>
          <w:szCs w:val="22"/>
        </w:rPr>
        <w:t>20</w:t>
      </w:r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="00603683">
        <w:rPr>
          <w:rFonts w:asciiTheme="minorHAnsi" w:hAnsiTheme="minorHAnsi" w:cstheme="minorHAnsi"/>
          <w:sz w:val="22"/>
          <w:szCs w:val="22"/>
        </w:rPr>
        <w:t>Oudtshoorn</w:t>
      </w:r>
      <w:r w:rsidRPr="00153FCB">
        <w:rPr>
          <w:rFonts w:asciiTheme="minorHAnsi" w:hAnsiTheme="minorHAnsi" w:cstheme="minorHAnsi"/>
          <w:sz w:val="22"/>
          <w:szCs w:val="22"/>
        </w:rPr>
        <w:tab/>
        <w:t xml:space="preserve">  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="00671BD4">
        <w:rPr>
          <w:rFonts w:asciiTheme="minorHAnsi" w:hAnsiTheme="minorHAnsi" w:cstheme="minorHAnsi"/>
          <w:sz w:val="22"/>
          <w:szCs w:val="22"/>
        </w:rPr>
        <w:t xml:space="preserve">20/21 </w:t>
      </w:r>
      <w:proofErr w:type="spellStart"/>
      <w:r w:rsidR="00671BD4">
        <w:rPr>
          <w:rFonts w:asciiTheme="minorHAnsi" w:hAnsiTheme="minorHAnsi" w:cstheme="minorHAnsi"/>
          <w:sz w:val="22"/>
          <w:szCs w:val="22"/>
        </w:rPr>
        <w:t>Maart</w:t>
      </w:r>
      <w:proofErr w:type="spellEnd"/>
      <w:r w:rsidR="00671BD4">
        <w:rPr>
          <w:rFonts w:asciiTheme="minorHAnsi" w:hAnsiTheme="minorHAnsi" w:cstheme="minorHAnsi"/>
          <w:sz w:val="22"/>
          <w:szCs w:val="22"/>
        </w:rPr>
        <w:t xml:space="preserve"> 2020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15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r w:rsidR="00671BD4">
        <w:rPr>
          <w:rFonts w:asciiTheme="minorHAnsi" w:hAnsiTheme="minorHAnsi" w:cstheme="minorHAnsi"/>
          <w:b/>
          <w:sz w:val="22"/>
          <w:szCs w:val="22"/>
        </w:rPr>
        <w:t>DATUMBEPALINGS 2019/20</w:t>
      </w:r>
      <w:r w:rsidRPr="00153FCB">
        <w:rPr>
          <w:rFonts w:asciiTheme="minorHAnsi" w:hAnsiTheme="minorHAnsi" w:cstheme="minorHAnsi"/>
          <w:sz w:val="22"/>
          <w:szCs w:val="22"/>
        </w:rPr>
        <w:t xml:space="preserve"> [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sien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aanghegte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skrywe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>]</w:t>
      </w:r>
      <w:r w:rsidR="00603683">
        <w:rPr>
          <w:rFonts w:asciiTheme="minorHAnsi" w:hAnsiTheme="minorHAnsi" w:cstheme="minorHAnsi"/>
          <w:sz w:val="22"/>
          <w:szCs w:val="22"/>
        </w:rPr>
        <w:t xml:space="preserve"> - goedkeuring</w:t>
      </w:r>
      <w:bookmarkStart w:id="0" w:name="_GoBack"/>
      <w:bookmarkEnd w:id="0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16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Administrasiekoste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C3C9C" w:rsidRPr="00FE2764" w:rsidRDefault="00FE2764" w:rsidP="002C3C9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17</w:t>
      </w:r>
      <w:r>
        <w:rPr>
          <w:rFonts w:asciiTheme="minorHAnsi" w:hAnsiTheme="minorHAnsi" w:cstheme="minorHAnsi"/>
          <w:sz w:val="22"/>
          <w:szCs w:val="22"/>
        </w:rPr>
        <w:tab/>
      </w:r>
      <w:proofErr w:type="gramStart"/>
      <w:r w:rsidR="002C3C9C" w:rsidRPr="00153FCB">
        <w:rPr>
          <w:rFonts w:asciiTheme="minorHAnsi" w:hAnsiTheme="minorHAnsi" w:cstheme="minorHAnsi"/>
          <w:b/>
          <w:sz w:val="22"/>
          <w:szCs w:val="22"/>
        </w:rPr>
        <w:t>PUNTEPROGRAM</w:t>
      </w:r>
      <w:r>
        <w:rPr>
          <w:rFonts w:asciiTheme="minorHAnsi" w:hAnsiTheme="minorHAnsi" w:cstheme="minorHAnsi"/>
          <w:b/>
          <w:sz w:val="22"/>
          <w:szCs w:val="22"/>
        </w:rPr>
        <w:t xml:space="preserve">  -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terug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oue</w:t>
      </w:r>
      <w:proofErr w:type="spellEnd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18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Verk</w:t>
      </w:r>
      <w:r w:rsidR="008A187A">
        <w:rPr>
          <w:rFonts w:asciiTheme="minorHAnsi" w:hAnsiTheme="minorHAnsi" w:cstheme="minorHAnsi"/>
          <w:sz w:val="22"/>
          <w:szCs w:val="22"/>
        </w:rPr>
        <w:t>iesing</w:t>
      </w:r>
      <w:proofErr w:type="spellEnd"/>
      <w:r w:rsidR="008A187A">
        <w:rPr>
          <w:rFonts w:asciiTheme="minorHAnsi" w:hAnsiTheme="minorHAnsi" w:cstheme="minorHAnsi"/>
          <w:sz w:val="22"/>
          <w:szCs w:val="22"/>
        </w:rPr>
        <w:t xml:space="preserve">:  </w:t>
      </w:r>
      <w:r w:rsidR="00FE2764">
        <w:rPr>
          <w:rFonts w:asciiTheme="minorHAnsi" w:hAnsiTheme="minorHAnsi" w:cstheme="minorHAnsi"/>
          <w:sz w:val="22"/>
          <w:szCs w:val="22"/>
        </w:rPr>
        <w:t>201</w:t>
      </w:r>
      <w:r w:rsidR="008A187A">
        <w:rPr>
          <w:rFonts w:asciiTheme="minorHAnsi" w:hAnsiTheme="minorHAnsi" w:cstheme="minorHAnsi"/>
          <w:sz w:val="22"/>
          <w:szCs w:val="22"/>
        </w:rPr>
        <w:t>9/</w:t>
      </w:r>
      <w:proofErr w:type="gramStart"/>
      <w:r w:rsidR="008A187A">
        <w:rPr>
          <w:rFonts w:asciiTheme="minorHAnsi" w:hAnsiTheme="minorHAnsi" w:cstheme="minorHAnsi"/>
          <w:sz w:val="22"/>
          <w:szCs w:val="22"/>
        </w:rPr>
        <w:t>20  -</w:t>
      </w:r>
      <w:proofErr w:type="gramEnd"/>
      <w:r w:rsidR="008A187A">
        <w:rPr>
          <w:rFonts w:asciiTheme="minorHAnsi" w:hAnsiTheme="minorHAnsi" w:cstheme="minorHAnsi"/>
          <w:sz w:val="22"/>
          <w:szCs w:val="22"/>
        </w:rPr>
        <w:t xml:space="preserve">  </w:t>
      </w:r>
      <w:proofErr w:type="spellStart"/>
      <w:r w:rsidR="008A187A">
        <w:rPr>
          <w:rFonts w:asciiTheme="minorHAnsi" w:hAnsiTheme="minorHAnsi" w:cstheme="minorHAnsi"/>
          <w:sz w:val="22"/>
          <w:szCs w:val="22"/>
        </w:rPr>
        <w:t>slegs</w:t>
      </w:r>
      <w:proofErr w:type="spellEnd"/>
      <w:r w:rsidR="008A18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187A">
        <w:rPr>
          <w:rFonts w:asciiTheme="minorHAnsi" w:hAnsiTheme="minorHAnsi" w:cstheme="minorHAnsi"/>
          <w:sz w:val="22"/>
          <w:szCs w:val="22"/>
        </w:rPr>
        <w:t>waar</w:t>
      </w:r>
      <w:proofErr w:type="spellEnd"/>
      <w:r w:rsidR="008A18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187A">
        <w:rPr>
          <w:rFonts w:asciiTheme="minorHAnsi" w:hAnsiTheme="minorHAnsi" w:cstheme="minorHAnsi"/>
          <w:sz w:val="22"/>
          <w:szCs w:val="22"/>
        </w:rPr>
        <w:t>vakatures</w:t>
      </w:r>
      <w:proofErr w:type="spellEnd"/>
      <w:r w:rsidR="008A18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187A">
        <w:rPr>
          <w:rFonts w:asciiTheme="minorHAnsi" w:hAnsiTheme="minorHAnsi" w:cstheme="minorHAnsi"/>
          <w:sz w:val="22"/>
          <w:szCs w:val="22"/>
        </w:rPr>
        <w:t>ontstaan</w:t>
      </w:r>
      <w:proofErr w:type="spellEnd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19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Mosies</w:t>
      </w:r>
      <w:proofErr w:type="spellEnd"/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20</w:t>
      </w:r>
      <w:r w:rsidRPr="00153FC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Aanwys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ouditeure</w:t>
      </w:r>
      <w:proofErr w:type="spellEnd"/>
    </w:p>
    <w:p w:rsidR="002C3C9C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21</w:t>
      </w:r>
      <w:r w:rsidRPr="00153FCB">
        <w:rPr>
          <w:rFonts w:asciiTheme="minorHAnsi" w:hAnsiTheme="minorHAnsi" w:cstheme="minorHAnsi"/>
          <w:sz w:val="22"/>
          <w:szCs w:val="22"/>
        </w:rPr>
        <w:tab/>
        <w:t>ALGEMEEN</w:t>
      </w:r>
    </w:p>
    <w:p w:rsidR="002C3C9C" w:rsidRDefault="002C3C9C" w:rsidP="002C3C9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21.1</w:t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</w:rPr>
        <w:t>Operasionele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Bestuurder</w:t>
      </w:r>
      <w:proofErr w:type="spellEnd"/>
    </w:p>
    <w:p w:rsidR="002C3C9C" w:rsidRDefault="002C3C9C" w:rsidP="002C3C9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21.2</w:t>
      </w:r>
      <w:r>
        <w:rPr>
          <w:rFonts w:asciiTheme="minorHAnsi" w:hAnsiTheme="minorHAnsi" w:cstheme="minorHAnsi"/>
          <w:sz w:val="22"/>
          <w:szCs w:val="22"/>
        </w:rPr>
        <w:tab/>
        <w:t>______________________________________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21.3</w:t>
      </w:r>
      <w:r>
        <w:rPr>
          <w:rFonts w:asciiTheme="minorHAnsi" w:hAnsiTheme="minorHAnsi" w:cstheme="minorHAnsi"/>
          <w:sz w:val="22"/>
          <w:szCs w:val="22"/>
        </w:rPr>
        <w:tab/>
        <w:t>______________________________________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noProof/>
          <w:sz w:val="22"/>
          <w:szCs w:val="22"/>
          <w:lang w:val="en-ZA" w:eastAsia="en-ZA"/>
        </w:rPr>
        <w:drawing>
          <wp:inline distT="0" distB="0" distL="0" distR="0" wp14:anchorId="1A95E1FC" wp14:editId="030B524C">
            <wp:extent cx="644438" cy="448352"/>
            <wp:effectExtent l="0" t="0" r="3810" b="8890"/>
            <wp:docPr id="12" name="Picture 12" descr="mso6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642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34" cy="44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>Dave van der Walt</w:t>
      </w:r>
    </w:p>
    <w:p w:rsidR="002C3C9C" w:rsidRPr="00153FCB" w:rsidRDefault="002C3C9C" w:rsidP="002C3C9C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53FCB">
        <w:rPr>
          <w:rFonts w:asciiTheme="minorHAnsi" w:hAnsiTheme="minorHAnsi" w:cstheme="minorHAnsi"/>
          <w:sz w:val="22"/>
          <w:szCs w:val="22"/>
        </w:rPr>
        <w:t>Operasionele</w:t>
      </w:r>
      <w:proofErr w:type="spellEnd"/>
      <w:r w:rsidRPr="00153FC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53FCB">
        <w:rPr>
          <w:rFonts w:asciiTheme="minorHAnsi" w:hAnsiTheme="minorHAnsi" w:cstheme="minorHAnsi"/>
          <w:sz w:val="22"/>
          <w:szCs w:val="22"/>
        </w:rPr>
        <w:t>Bestuurder</w:t>
      </w:r>
      <w:proofErr w:type="spellEnd"/>
    </w:p>
    <w:p w:rsidR="002C3C9C" w:rsidRDefault="002C3C9C" w:rsidP="002C3C9C">
      <w:pPr>
        <w:tabs>
          <w:tab w:val="left" w:pos="2580"/>
        </w:tabs>
        <w:rPr>
          <w:rFonts w:asciiTheme="minorHAnsi" w:hAnsiTheme="minorHAnsi" w:cstheme="minorHAnsi"/>
          <w:sz w:val="22"/>
          <w:szCs w:val="22"/>
        </w:rPr>
      </w:pPr>
      <w:r w:rsidRPr="00153FCB">
        <w:rPr>
          <w:rFonts w:asciiTheme="minorHAnsi" w:hAnsiTheme="minorHAnsi" w:cstheme="minorHAnsi"/>
          <w:sz w:val="22"/>
          <w:szCs w:val="22"/>
        </w:rPr>
        <w:tab/>
      </w:r>
    </w:p>
    <w:p w:rsidR="008A187A" w:rsidRPr="00153FCB" w:rsidRDefault="008A187A" w:rsidP="002C3C9C">
      <w:pPr>
        <w:tabs>
          <w:tab w:val="left" w:pos="2580"/>
        </w:tabs>
        <w:rPr>
          <w:rFonts w:asciiTheme="minorHAnsi" w:hAnsiTheme="minorHAnsi" w:cstheme="minorHAnsi"/>
          <w:sz w:val="22"/>
          <w:szCs w:val="22"/>
        </w:rPr>
      </w:pPr>
    </w:p>
    <w:sectPr w:rsidR="008A187A" w:rsidRPr="00153FCB" w:rsidSect="00021E66">
      <w:headerReference w:type="default" r:id="rId9"/>
      <w:footerReference w:type="default" r:id="rId10"/>
      <w:pgSz w:w="11906" w:h="16838"/>
      <w:pgMar w:top="284" w:right="851" w:bottom="567" w:left="851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79E" w:rsidRDefault="0054379E" w:rsidP="0054379E">
      <w:r>
        <w:separator/>
      </w:r>
    </w:p>
  </w:endnote>
  <w:endnote w:type="continuationSeparator" w:id="0">
    <w:p w:rsidR="0054379E" w:rsidRDefault="0054379E" w:rsidP="00543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59D" w:rsidRPr="00B1259D" w:rsidRDefault="001C36ED">
    <w:pPr>
      <w:pStyle w:val="Footer"/>
      <w:rPr>
        <w:b/>
        <w:i/>
      </w:rPr>
    </w:pPr>
    <w:r w:rsidRPr="004D201E">
      <w:rPr>
        <w:rFonts w:ascii="Arial" w:hAnsi="Arial" w:cs="Arial"/>
        <w:b/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5B0B5F60" wp14:editId="5E56DC2F">
          <wp:simplePos x="0" y="0"/>
          <wp:positionH relativeFrom="column">
            <wp:posOffset>6196965</wp:posOffset>
          </wp:positionH>
          <wp:positionV relativeFrom="paragraph">
            <wp:posOffset>31471</wp:posOffset>
          </wp:positionV>
          <wp:extent cx="471601" cy="450850"/>
          <wp:effectExtent l="0" t="0" r="5080" b="6350"/>
          <wp:wrapNone/>
          <wp:docPr id="9" name="Picture 9" descr="C:\Users\Almari\Pictures\SA Biath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mari\Pictures\SA Biath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01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3C94">
      <w:rPr>
        <w:noProof/>
        <w:lang w:val="en-ZA" w:eastAsia="en-ZA"/>
      </w:rPr>
      <w:drawing>
        <wp:inline distT="0" distB="0" distL="0" distR="0" wp14:anchorId="4549F002" wp14:editId="40895D02">
          <wp:extent cx="1003300" cy="435467"/>
          <wp:effectExtent l="0" t="0" r="635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594" cy="444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5366">
      <w:rPr>
        <w:b/>
        <w:i/>
      </w:rPr>
      <w:t xml:space="preserve">   </w:t>
    </w:r>
    <w:r w:rsidR="00901071">
      <w:rPr>
        <w:b/>
        <w:i/>
      </w:rPr>
      <w:t xml:space="preserve"> </w:t>
    </w:r>
    <w:r w:rsidR="00B317FA">
      <w:rPr>
        <w:noProof/>
        <w:lang w:val="en-ZA" w:eastAsia="en-ZA"/>
      </w:rPr>
      <w:drawing>
        <wp:inline distT="0" distB="0" distL="0" distR="0" wp14:anchorId="70C1FF39" wp14:editId="5D692451">
          <wp:extent cx="781050" cy="440028"/>
          <wp:effectExtent l="0" t="0" r="0" b="0"/>
          <wp:docPr id="3" name="Picture 3" descr="Image result for oudtshoorn municipal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udtshoorn municipality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72" cy="440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43E0">
      <w:rPr>
        <w:b/>
        <w:i/>
      </w:rPr>
      <w:t xml:space="preserve">  </w:t>
    </w:r>
    <w:r w:rsidR="00836F5F">
      <w:rPr>
        <w:b/>
        <w:i/>
      </w:rPr>
      <w:t xml:space="preserve"> </w:t>
    </w:r>
    <w:r w:rsidR="00B1259D">
      <w:rPr>
        <w:noProof/>
        <w:lang w:val="en-ZA" w:eastAsia="en-ZA"/>
      </w:rPr>
      <w:drawing>
        <wp:inline distT="0" distB="0" distL="0" distR="0" wp14:anchorId="25A325F2" wp14:editId="7EF38BAD">
          <wp:extent cx="1043940" cy="428469"/>
          <wp:effectExtent l="0" t="0" r="3810" b="0"/>
          <wp:docPr id="1" name="Picture 1" descr="C:\Users\Dave\Documents\LOGOS ALGEMEEN\WC DCAS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ve\Documents\LOGOS ALGEMEEN\WC DCAS 201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622" cy="429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6F5F">
      <w:rPr>
        <w:b/>
        <w:i/>
      </w:rPr>
      <w:t xml:space="preserve">  </w:t>
    </w:r>
    <w:r w:rsidR="00B1259D">
      <w:t xml:space="preserve"> </w:t>
    </w:r>
    <w:r w:rsidR="00B1259D">
      <w:rPr>
        <w:b/>
        <w:i/>
      </w:rPr>
      <w:t xml:space="preserve"> </w:t>
    </w:r>
    <w:r w:rsidR="00B317FA">
      <w:rPr>
        <w:noProof/>
        <w:lang w:val="en-ZA" w:eastAsia="en-ZA"/>
      </w:rPr>
      <w:drawing>
        <wp:inline distT="0" distB="0" distL="0" distR="0" wp14:anchorId="60427916" wp14:editId="712C29F7">
          <wp:extent cx="1111250" cy="407798"/>
          <wp:effectExtent l="0" t="0" r="0" b="0"/>
          <wp:docPr id="4" name="Picture 4" descr="Description: C:\Users\User\AppData\Local\Microsoft\Windows\Temporary Internet Files\Content.Outlook\XNDV6BD0\HIGHGATE LOGO NEW 2018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C:\Users\User\AppData\Local\Microsoft\Windows\Temporary Internet Files\Content.Outlook\XNDV6BD0\HIGHGATE LOGO NEW 2018 (2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407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5366">
      <w:rPr>
        <w:b/>
        <w:i/>
      </w:rPr>
      <w:t xml:space="preserve">  </w:t>
    </w:r>
    <w:r>
      <w:rPr>
        <w:b/>
        <w:i/>
      </w:rPr>
      <w:t xml:space="preserve">   </w:t>
    </w:r>
    <w:r w:rsidR="00A75366" w:rsidRPr="00A75366">
      <w:rPr>
        <w:b/>
        <w:i/>
      </w:rPr>
      <w:object w:dxaOrig="1420" w:dyaOrig="1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5pt;height:30pt" o:ole="">
          <v:imagedata r:id="rId6" o:title=""/>
        </v:shape>
        <o:OLEObject Type="Embed" ProgID="AcroExch.Document.DC" ShapeID="_x0000_i1026" DrawAspect="Content" ObjectID="_1629292810" r:id="rId7"/>
      </w:object>
    </w:r>
    <w:r w:rsidR="00A75366">
      <w:rPr>
        <w:b/>
        <w:i/>
      </w:rPr>
      <w:t xml:space="preserve"> </w:t>
    </w:r>
    <w:r w:rsidR="00836F5F">
      <w:rPr>
        <w:b/>
        <w:i/>
      </w:rPr>
      <w:t xml:space="preserve">     </w:t>
    </w:r>
    <w:r w:rsidR="00A75366">
      <w:rPr>
        <w:b/>
        <w:i/>
      </w:rPr>
      <w:t xml:space="preserve"> </w:t>
    </w:r>
    <w:r w:rsidR="00836F5F">
      <w:rPr>
        <w:b/>
        <w:i/>
        <w:noProof/>
        <w:lang w:val="en-ZA" w:eastAsia="en-ZA"/>
      </w:rPr>
      <w:drawing>
        <wp:inline distT="0" distB="0" distL="0" distR="0" wp14:anchorId="4652D4ED" wp14:editId="72BF6D06">
          <wp:extent cx="293158" cy="406400"/>
          <wp:effectExtent l="0" t="0" r="0" b="0"/>
          <wp:docPr id="11" name="Picture 11" descr="O:\EDEN TWEEKAMP\SA KAMPIOENSAKPPE\SA KAMPIOENSKAPPE 2020\KK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EDEN TWEEKAMP\SA KAMPIOENSAKPPE\SA KAMPIOENSKAPPE 2020\KKI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26" cy="407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79E" w:rsidRDefault="0054379E" w:rsidP="0054379E">
      <w:r>
        <w:separator/>
      </w:r>
    </w:p>
  </w:footnote>
  <w:footnote w:type="continuationSeparator" w:id="0">
    <w:p w:rsidR="0054379E" w:rsidRDefault="0054379E" w:rsidP="00543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79E" w:rsidRDefault="00656050">
    <w:pPr>
      <w:pStyle w:val="Header"/>
      <w:rPr>
        <w:b/>
        <w:noProof/>
        <w:sz w:val="16"/>
        <w:szCs w:val="16"/>
        <w:lang w:eastAsia="en-ZA"/>
      </w:rPr>
    </w:pPr>
    <w:r>
      <w:rPr>
        <w:noProof/>
        <w:lang w:val="en-ZA" w:eastAsia="en-ZA"/>
      </w:rPr>
      <w:drawing>
        <wp:inline distT="0" distB="0" distL="0" distR="0" wp14:anchorId="679289BF" wp14:editId="7BBB42F1">
          <wp:extent cx="749300" cy="571923"/>
          <wp:effectExtent l="0" t="0" r="0" b="0"/>
          <wp:docPr id="2" name="Picture 2" descr="C:\Users\User\AppData\Local\Microsoft\Windows\Temporary Internet Files\Content.Outlook\XNDV6BD0\logo-tweekamp-2020 (2)-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Outlook\XNDV6BD0\logo-tweekamp-2020 (2)-1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006" cy="572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1071">
      <w:t xml:space="preserve">                                       </w:t>
    </w:r>
    <w:r w:rsidR="00B317FA">
      <w:t xml:space="preserve">  </w:t>
    </w:r>
    <w:r w:rsidR="009965BB">
      <w:rPr>
        <w:b/>
        <w:i/>
        <w:sz w:val="32"/>
        <w:szCs w:val="32"/>
      </w:rPr>
      <w:t>EDEN</w:t>
    </w:r>
    <w:r w:rsidR="007C1EB8">
      <w:rPr>
        <w:b/>
        <w:i/>
        <w:sz w:val="32"/>
        <w:szCs w:val="32"/>
      </w:rPr>
      <w:t xml:space="preserve"> TWEEKAMP•BIATHLON</w:t>
    </w:r>
    <w:r w:rsidR="0054379E">
      <w:t xml:space="preserve">  </w:t>
    </w:r>
    <w:r w:rsidR="00AC2E39">
      <w:t xml:space="preserve"> </w:t>
    </w:r>
    <w:r w:rsidR="0054379E">
      <w:t xml:space="preserve">      </w:t>
    </w:r>
    <w:r w:rsidR="009965BB">
      <w:rPr>
        <w:noProof/>
        <w:lang w:val="en-ZA" w:eastAsia="en-ZA"/>
      </w:rPr>
      <w:drawing>
        <wp:inline distT="0" distB="0" distL="0" distR="0" wp14:anchorId="5A042098" wp14:editId="6B634999">
          <wp:extent cx="639519" cy="611470"/>
          <wp:effectExtent l="0" t="0" r="8255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702" cy="61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379E" w:rsidRPr="007C1EB8">
      <w:rPr>
        <w:b/>
        <w:noProof/>
        <w:sz w:val="16"/>
        <w:szCs w:val="16"/>
        <w:lang w:eastAsia="en-ZA"/>
      </w:rPr>
      <w:t xml:space="preserve">P.O.Box 1131, OUDTSTHOORN, 6620 </w:t>
    </w:r>
    <w:r w:rsidR="00901071">
      <w:rPr>
        <w:b/>
        <w:noProof/>
        <w:sz w:val="16"/>
        <w:szCs w:val="16"/>
        <w:lang w:eastAsia="en-ZA"/>
      </w:rPr>
      <w:t xml:space="preserve">      </w:t>
    </w:r>
    <w:r w:rsidR="0054379E" w:rsidRPr="007C1EB8">
      <w:rPr>
        <w:b/>
        <w:noProof/>
        <w:sz w:val="16"/>
        <w:szCs w:val="16"/>
        <w:lang w:eastAsia="en-ZA"/>
      </w:rPr>
      <w:t xml:space="preserve">082-7734901 </w:t>
    </w:r>
    <w:r w:rsidR="00901071">
      <w:rPr>
        <w:b/>
        <w:noProof/>
        <w:sz w:val="16"/>
        <w:szCs w:val="16"/>
        <w:lang w:eastAsia="en-ZA"/>
      </w:rPr>
      <w:t xml:space="preserve">         </w:t>
    </w:r>
    <w:hyperlink r:id="rId3" w:history="1">
      <w:r w:rsidR="0054379E" w:rsidRPr="007C1EB8">
        <w:rPr>
          <w:rStyle w:val="Hyperlink"/>
          <w:b/>
          <w:noProof/>
          <w:sz w:val="16"/>
          <w:szCs w:val="16"/>
          <w:lang w:eastAsia="en-ZA"/>
        </w:rPr>
        <w:t>davesus@telkomsa.net</w:t>
      </w:r>
    </w:hyperlink>
    <w:r w:rsidR="0054379E" w:rsidRPr="007C1EB8">
      <w:rPr>
        <w:b/>
        <w:noProof/>
        <w:sz w:val="16"/>
        <w:szCs w:val="16"/>
        <w:lang w:eastAsia="en-ZA"/>
      </w:rPr>
      <w:t xml:space="preserve">   </w:t>
    </w:r>
    <w:r w:rsidR="007C1EB8">
      <w:rPr>
        <w:b/>
        <w:noProof/>
        <w:sz w:val="16"/>
        <w:szCs w:val="16"/>
        <w:lang w:eastAsia="en-ZA"/>
      </w:rPr>
      <w:t xml:space="preserve">    </w:t>
    </w:r>
    <w:r w:rsidR="0054379E" w:rsidRPr="007C1EB8">
      <w:rPr>
        <w:b/>
        <w:noProof/>
        <w:sz w:val="16"/>
        <w:szCs w:val="16"/>
        <w:lang w:eastAsia="en-ZA"/>
      </w:rPr>
      <w:t xml:space="preserve"> </w:t>
    </w:r>
    <w:r w:rsidR="00AC2E39" w:rsidRPr="007C1EB8">
      <w:rPr>
        <w:b/>
        <w:noProof/>
        <w:sz w:val="16"/>
        <w:szCs w:val="16"/>
        <w:lang w:eastAsia="en-ZA"/>
      </w:rPr>
      <w:t xml:space="preserve">  </w:t>
    </w:r>
    <w:r w:rsidR="00901071">
      <w:rPr>
        <w:b/>
        <w:noProof/>
        <w:sz w:val="16"/>
        <w:szCs w:val="16"/>
        <w:lang w:eastAsia="en-ZA"/>
      </w:rPr>
      <w:t xml:space="preserve">     </w:t>
    </w:r>
    <w:r w:rsidR="00AC2E39" w:rsidRPr="007C1EB8">
      <w:rPr>
        <w:b/>
        <w:noProof/>
        <w:sz w:val="16"/>
        <w:szCs w:val="16"/>
        <w:lang w:eastAsia="en-ZA"/>
      </w:rPr>
      <w:t xml:space="preserve"> </w:t>
    </w:r>
    <w:hyperlink r:id="rId4" w:history="1">
      <w:r w:rsidR="0054379E" w:rsidRPr="007C1EB8">
        <w:rPr>
          <w:rStyle w:val="Hyperlink"/>
          <w:b/>
          <w:noProof/>
          <w:sz w:val="16"/>
          <w:szCs w:val="16"/>
          <w:lang w:eastAsia="en-ZA"/>
        </w:rPr>
        <w:t>www.swdtweekamp.co.za</w:t>
      </w:r>
    </w:hyperlink>
    <w:r w:rsidR="0054379E" w:rsidRPr="007C1EB8">
      <w:rPr>
        <w:b/>
        <w:noProof/>
        <w:sz w:val="16"/>
        <w:szCs w:val="16"/>
        <w:lang w:eastAsia="en-ZA"/>
      </w:rPr>
      <w:t xml:space="preserve"> </w:t>
    </w:r>
  </w:p>
  <w:p w:rsidR="00DA5953" w:rsidRPr="00DA5953" w:rsidRDefault="00DA5953" w:rsidP="00DA5953">
    <w:pPr>
      <w:pStyle w:val="Header"/>
      <w:jc w:val="center"/>
      <w:rPr>
        <w:i/>
        <w:noProof/>
        <w:color w:val="FF0000"/>
        <w:lang w:eastAsia="en-ZA"/>
      </w:rPr>
    </w:pPr>
    <w:r>
      <w:rPr>
        <w:b/>
        <w:i/>
        <w:noProof/>
        <w:color w:val="FF0000"/>
        <w:sz w:val="16"/>
        <w:szCs w:val="16"/>
        <w:lang w:eastAsia="en-ZA"/>
      </w:rPr>
      <w:t xml:space="preserve">                                                                                             “Eden Sport Federation of the Year 2019”   </w:t>
    </w:r>
  </w:p>
  <w:p w:rsidR="00DB613E" w:rsidRDefault="00603683">
    <w:pPr>
      <w:pStyle w:val="Header"/>
      <w:rPr>
        <w:b/>
        <w:noProof/>
        <w:lang w:eastAsia="en-ZA"/>
      </w:rPr>
    </w:pPr>
    <w:r>
      <w:rPr>
        <w:b/>
        <w:noProof/>
        <w:lang w:eastAsia="en-ZA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A22CE"/>
    <w:multiLevelType w:val="hybridMultilevel"/>
    <w:tmpl w:val="CB447E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C3AB4"/>
    <w:multiLevelType w:val="hybridMultilevel"/>
    <w:tmpl w:val="82A681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A0BB2"/>
    <w:multiLevelType w:val="hybridMultilevel"/>
    <w:tmpl w:val="CD223D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9810F8"/>
    <w:multiLevelType w:val="hybridMultilevel"/>
    <w:tmpl w:val="7368DD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B345B0"/>
    <w:multiLevelType w:val="hybridMultilevel"/>
    <w:tmpl w:val="691E33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DA750A"/>
    <w:multiLevelType w:val="hybridMultilevel"/>
    <w:tmpl w:val="B74463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B52D2"/>
    <w:multiLevelType w:val="hybridMultilevel"/>
    <w:tmpl w:val="68E240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7373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79E"/>
    <w:rsid w:val="00015119"/>
    <w:rsid w:val="00021E66"/>
    <w:rsid w:val="000418BB"/>
    <w:rsid w:val="000707CB"/>
    <w:rsid w:val="00083C14"/>
    <w:rsid w:val="000E64C8"/>
    <w:rsid w:val="001178A9"/>
    <w:rsid w:val="001322DB"/>
    <w:rsid w:val="00177E36"/>
    <w:rsid w:val="001A19F6"/>
    <w:rsid w:val="001A4C9A"/>
    <w:rsid w:val="001C36ED"/>
    <w:rsid w:val="001D04FF"/>
    <w:rsid w:val="001D3CF2"/>
    <w:rsid w:val="001D6DFE"/>
    <w:rsid w:val="00213C63"/>
    <w:rsid w:val="00220DEF"/>
    <w:rsid w:val="002622CA"/>
    <w:rsid w:val="00273A4A"/>
    <w:rsid w:val="00284FC2"/>
    <w:rsid w:val="0028607F"/>
    <w:rsid w:val="002973CD"/>
    <w:rsid w:val="002C3C9C"/>
    <w:rsid w:val="002C5B60"/>
    <w:rsid w:val="002D696A"/>
    <w:rsid w:val="002F1606"/>
    <w:rsid w:val="002F329B"/>
    <w:rsid w:val="003000A3"/>
    <w:rsid w:val="00307F3C"/>
    <w:rsid w:val="003203BB"/>
    <w:rsid w:val="00321C25"/>
    <w:rsid w:val="00364F08"/>
    <w:rsid w:val="003820A3"/>
    <w:rsid w:val="003853B1"/>
    <w:rsid w:val="00385522"/>
    <w:rsid w:val="00394B02"/>
    <w:rsid w:val="003D6A60"/>
    <w:rsid w:val="00436362"/>
    <w:rsid w:val="00457287"/>
    <w:rsid w:val="00457601"/>
    <w:rsid w:val="00462FEA"/>
    <w:rsid w:val="0046367E"/>
    <w:rsid w:val="004643E0"/>
    <w:rsid w:val="00465199"/>
    <w:rsid w:val="004F3A33"/>
    <w:rsid w:val="00521820"/>
    <w:rsid w:val="00523156"/>
    <w:rsid w:val="0054379E"/>
    <w:rsid w:val="00561A15"/>
    <w:rsid w:val="00581D18"/>
    <w:rsid w:val="00594AE3"/>
    <w:rsid w:val="00595DF1"/>
    <w:rsid w:val="00603112"/>
    <w:rsid w:val="00603683"/>
    <w:rsid w:val="00612452"/>
    <w:rsid w:val="00654D2B"/>
    <w:rsid w:val="00656050"/>
    <w:rsid w:val="00671BD4"/>
    <w:rsid w:val="0069597B"/>
    <w:rsid w:val="006D3667"/>
    <w:rsid w:val="00704E49"/>
    <w:rsid w:val="007142F7"/>
    <w:rsid w:val="00790C51"/>
    <w:rsid w:val="007B1AA8"/>
    <w:rsid w:val="007B3C94"/>
    <w:rsid w:val="007C1EB8"/>
    <w:rsid w:val="007D2D54"/>
    <w:rsid w:val="007D45CE"/>
    <w:rsid w:val="007D6AA2"/>
    <w:rsid w:val="007F2340"/>
    <w:rsid w:val="00807C4C"/>
    <w:rsid w:val="00834359"/>
    <w:rsid w:val="00836F5F"/>
    <w:rsid w:val="00850A56"/>
    <w:rsid w:val="008A187A"/>
    <w:rsid w:val="00901071"/>
    <w:rsid w:val="00923371"/>
    <w:rsid w:val="00965093"/>
    <w:rsid w:val="00973F88"/>
    <w:rsid w:val="00984843"/>
    <w:rsid w:val="00994EB1"/>
    <w:rsid w:val="009965BB"/>
    <w:rsid w:val="009B6634"/>
    <w:rsid w:val="009F31CD"/>
    <w:rsid w:val="00A44CB4"/>
    <w:rsid w:val="00A46FF6"/>
    <w:rsid w:val="00A64AF1"/>
    <w:rsid w:val="00A67870"/>
    <w:rsid w:val="00A75366"/>
    <w:rsid w:val="00A836E7"/>
    <w:rsid w:val="00A8377D"/>
    <w:rsid w:val="00A855EA"/>
    <w:rsid w:val="00A90502"/>
    <w:rsid w:val="00AC1209"/>
    <w:rsid w:val="00AC2E39"/>
    <w:rsid w:val="00AF6866"/>
    <w:rsid w:val="00B0159C"/>
    <w:rsid w:val="00B1259D"/>
    <w:rsid w:val="00B2646C"/>
    <w:rsid w:val="00B317FA"/>
    <w:rsid w:val="00B369D4"/>
    <w:rsid w:val="00B52A20"/>
    <w:rsid w:val="00B83C1A"/>
    <w:rsid w:val="00BF72F3"/>
    <w:rsid w:val="00C215EB"/>
    <w:rsid w:val="00C33320"/>
    <w:rsid w:val="00C407CC"/>
    <w:rsid w:val="00C71ABC"/>
    <w:rsid w:val="00CA5D80"/>
    <w:rsid w:val="00CB32EC"/>
    <w:rsid w:val="00CF19E5"/>
    <w:rsid w:val="00D21379"/>
    <w:rsid w:val="00D376A3"/>
    <w:rsid w:val="00D440E1"/>
    <w:rsid w:val="00D8548F"/>
    <w:rsid w:val="00DA5953"/>
    <w:rsid w:val="00DB613E"/>
    <w:rsid w:val="00DC3587"/>
    <w:rsid w:val="00E1177E"/>
    <w:rsid w:val="00E53096"/>
    <w:rsid w:val="00E57603"/>
    <w:rsid w:val="00F05028"/>
    <w:rsid w:val="00F10E7D"/>
    <w:rsid w:val="00F11842"/>
    <w:rsid w:val="00F47F9E"/>
    <w:rsid w:val="00F56C91"/>
    <w:rsid w:val="00F875B5"/>
    <w:rsid w:val="00FD7EB7"/>
    <w:rsid w:val="00FE1811"/>
    <w:rsid w:val="00FE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F9E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A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73F88"/>
    <w:pPr>
      <w:keepNext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F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79E"/>
  </w:style>
  <w:style w:type="paragraph" w:styleId="Footer">
    <w:name w:val="footer"/>
    <w:basedOn w:val="Normal"/>
    <w:link w:val="Foot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79E"/>
  </w:style>
  <w:style w:type="paragraph" w:styleId="BalloonText">
    <w:name w:val="Balloon Text"/>
    <w:basedOn w:val="Normal"/>
    <w:link w:val="BalloonTextChar"/>
    <w:uiPriority w:val="99"/>
    <w:semiHidden/>
    <w:unhideWhenUsed/>
    <w:rsid w:val="00543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7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4379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973F88"/>
    <w:rPr>
      <w:rFonts w:ascii="Comic Sans MS" w:eastAsia="Times New Roman" w:hAnsi="Comic Sans MS" w:cs="Times New Roman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E1811"/>
    <w:pPr>
      <w:ind w:left="720"/>
      <w:contextualSpacing/>
    </w:pPr>
  </w:style>
  <w:style w:type="table" w:styleId="TableGrid">
    <w:name w:val="Table Grid"/>
    <w:basedOn w:val="TableNormal"/>
    <w:uiPriority w:val="59"/>
    <w:rsid w:val="003853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D6A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F9E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A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73F88"/>
    <w:pPr>
      <w:keepNext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F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79E"/>
  </w:style>
  <w:style w:type="paragraph" w:styleId="Footer">
    <w:name w:val="footer"/>
    <w:basedOn w:val="Normal"/>
    <w:link w:val="Foot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79E"/>
  </w:style>
  <w:style w:type="paragraph" w:styleId="BalloonText">
    <w:name w:val="Balloon Text"/>
    <w:basedOn w:val="Normal"/>
    <w:link w:val="BalloonTextChar"/>
    <w:uiPriority w:val="99"/>
    <w:semiHidden/>
    <w:unhideWhenUsed/>
    <w:rsid w:val="00543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7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4379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973F88"/>
    <w:rPr>
      <w:rFonts w:ascii="Comic Sans MS" w:eastAsia="Times New Roman" w:hAnsi="Comic Sans MS" w:cs="Times New Roman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E1811"/>
    <w:pPr>
      <w:ind w:left="720"/>
      <w:contextualSpacing/>
    </w:pPr>
  </w:style>
  <w:style w:type="table" w:styleId="TableGrid">
    <w:name w:val="Table Grid"/>
    <w:basedOn w:val="TableNormal"/>
    <w:uiPriority w:val="59"/>
    <w:rsid w:val="003853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D6A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gif"/><Relationship Id="rId7" Type="http://schemas.openxmlformats.org/officeDocument/2006/relationships/oleObject" Target="embeddings/oleObject1.bin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emf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vesus@telkomsa.net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hyperlink" Target="http://www.swdtweekamp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User</cp:lastModifiedBy>
  <cp:revision>9</cp:revision>
  <cp:lastPrinted>2017-11-08T10:00:00Z</cp:lastPrinted>
  <dcterms:created xsi:type="dcterms:W3CDTF">2019-09-06T14:18:00Z</dcterms:created>
  <dcterms:modified xsi:type="dcterms:W3CDTF">2019-09-06T14:34:00Z</dcterms:modified>
</cp:coreProperties>
</file>